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FEF9" w14:textId="77777777" w:rsidR="005842E7" w:rsidRDefault="005842E7">
      <w:pPr>
        <w:pStyle w:val="a3"/>
        <w:rPr>
          <w:sz w:val="32"/>
        </w:rPr>
      </w:pPr>
    </w:p>
    <w:p w14:paraId="44557551" w14:textId="77777777" w:rsidR="005842E7" w:rsidRDefault="00000000">
      <w:pPr>
        <w:pStyle w:val="a3"/>
        <w:rPr>
          <w:sz w:val="32"/>
        </w:rPr>
      </w:pPr>
      <w:r>
        <w:rPr>
          <w:noProof/>
          <w:sz w:val="32"/>
        </w:rPr>
        <w:drawing>
          <wp:inline distT="0" distB="0" distL="114300" distR="114300" wp14:anchorId="73AAB1A7" wp14:editId="766E585D">
            <wp:extent cx="6923405" cy="9516110"/>
            <wp:effectExtent l="0" t="0" r="10795" b="8890"/>
            <wp:docPr id="3" name="Изображение 3" descr="клик 5-6 к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клик 5-6 кл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3405" cy="951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8A1B" w14:textId="77777777" w:rsidR="005842E7" w:rsidRDefault="005842E7">
      <w:pPr>
        <w:pStyle w:val="a3"/>
        <w:rPr>
          <w:sz w:val="32"/>
        </w:rPr>
      </w:pPr>
    </w:p>
    <w:p w14:paraId="33F8F3F1" w14:textId="77777777" w:rsidR="005842E7" w:rsidRDefault="00000000">
      <w:pPr>
        <w:pStyle w:val="1"/>
        <w:ind w:right="3032"/>
      </w:pPr>
      <w:r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14:paraId="70B33EFD" w14:textId="77777777" w:rsidR="005842E7" w:rsidRDefault="005842E7">
      <w:pPr>
        <w:pStyle w:val="a3"/>
        <w:spacing w:before="229"/>
        <w:rPr>
          <w:b/>
          <w:sz w:val="28"/>
        </w:rPr>
      </w:pPr>
    </w:p>
    <w:p w14:paraId="278452F8" w14:textId="77777777" w:rsidR="005842E7" w:rsidRDefault="00000000">
      <w:pPr>
        <w:ind w:left="290"/>
        <w:jc w:val="both"/>
        <w:rPr>
          <w:i/>
          <w:sz w:val="24"/>
        </w:rPr>
      </w:pPr>
      <w:r>
        <w:rPr>
          <w:i/>
          <w:sz w:val="24"/>
        </w:rPr>
        <w:t>Данная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«Робототехника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КЛИК»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составлена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соответствии:</w:t>
      </w:r>
    </w:p>
    <w:p w14:paraId="1A6FACAB" w14:textId="77777777" w:rsidR="005842E7" w:rsidRDefault="00000000">
      <w:pPr>
        <w:pStyle w:val="a4"/>
        <w:numPr>
          <w:ilvl w:val="0"/>
          <w:numId w:val="1"/>
        </w:numPr>
        <w:tabs>
          <w:tab w:val="left" w:pos="526"/>
        </w:tabs>
        <w:spacing w:before="137" w:line="360" w:lineRule="auto"/>
        <w:ind w:right="336" w:firstLine="0"/>
        <w:jc w:val="both"/>
        <w:rPr>
          <w:sz w:val="24"/>
        </w:rPr>
      </w:pPr>
      <w:r>
        <w:rPr>
          <w:sz w:val="24"/>
        </w:rPr>
        <w:t>Федеральный закон Российской Федерации от 29.12.2012 № 273-ФЗ «Об образовании в Российской Федерации»;</w:t>
      </w:r>
    </w:p>
    <w:p w14:paraId="493FD4EB" w14:textId="77777777" w:rsidR="005842E7" w:rsidRDefault="00000000">
      <w:pPr>
        <w:pStyle w:val="a4"/>
        <w:numPr>
          <w:ilvl w:val="0"/>
          <w:numId w:val="1"/>
        </w:numPr>
        <w:tabs>
          <w:tab w:val="left" w:pos="526"/>
        </w:tabs>
        <w:spacing w:line="360" w:lineRule="auto"/>
        <w:ind w:right="341" w:firstLine="0"/>
        <w:jc w:val="both"/>
        <w:rPr>
          <w:sz w:val="24"/>
        </w:rPr>
      </w:pPr>
      <w:r>
        <w:rPr>
          <w:sz w:val="24"/>
        </w:rPr>
        <w:t>Приказ Министерства просвещения России от 09 ноября 2018 года № 196 «Об утверждении Порядка организации и осуществления образовательной деятельности по дополнительным образовательным программам»</w:t>
      </w:r>
    </w:p>
    <w:p w14:paraId="30D80913" w14:textId="77777777" w:rsidR="005842E7" w:rsidRDefault="00000000">
      <w:pPr>
        <w:pStyle w:val="a4"/>
        <w:numPr>
          <w:ilvl w:val="0"/>
          <w:numId w:val="1"/>
        </w:numPr>
        <w:tabs>
          <w:tab w:val="left" w:pos="526"/>
        </w:tabs>
        <w:spacing w:before="1" w:line="360" w:lineRule="auto"/>
        <w:ind w:right="333" w:firstLine="0"/>
        <w:jc w:val="both"/>
        <w:rPr>
          <w:sz w:val="24"/>
        </w:rPr>
      </w:pPr>
      <w:r>
        <w:rPr>
          <w:sz w:val="24"/>
        </w:rPr>
        <w:t>«Концепция развития дополнительного образования детей в Вологодской области с использованием персонифицированного учета и персонифицированного финансирования дополнительного образования» от 15.06.2021 № 626</w:t>
      </w:r>
    </w:p>
    <w:p w14:paraId="6AE0DF3D" w14:textId="77777777" w:rsidR="005842E7" w:rsidRDefault="00000000">
      <w:pPr>
        <w:pStyle w:val="a4"/>
        <w:numPr>
          <w:ilvl w:val="0"/>
          <w:numId w:val="1"/>
        </w:numPr>
        <w:tabs>
          <w:tab w:val="left" w:pos="526"/>
        </w:tabs>
        <w:spacing w:line="360" w:lineRule="auto"/>
        <w:ind w:right="354" w:firstLine="0"/>
        <w:jc w:val="both"/>
        <w:rPr>
          <w:sz w:val="24"/>
        </w:rPr>
      </w:pPr>
      <w:r>
        <w:rPr>
          <w:sz w:val="24"/>
        </w:rPr>
        <w:t>Методические рекомендации по проектированию дополнительных общеразвивающих программ (включая разно уровневые программы): приложение к письму Министерства образования и науки Российской Федерации от 18.11.15 № 09-3242;</w:t>
      </w:r>
    </w:p>
    <w:p w14:paraId="4FE10FFC" w14:textId="77777777" w:rsidR="005842E7" w:rsidRDefault="00000000">
      <w:pPr>
        <w:pStyle w:val="a4"/>
        <w:numPr>
          <w:ilvl w:val="0"/>
          <w:numId w:val="1"/>
        </w:numPr>
        <w:tabs>
          <w:tab w:val="left" w:pos="526"/>
          <w:tab w:val="left" w:pos="2253"/>
        </w:tabs>
        <w:spacing w:before="1" w:line="360" w:lineRule="auto"/>
        <w:ind w:right="1209" w:firstLine="0"/>
        <w:rPr>
          <w:sz w:val="24"/>
        </w:rPr>
      </w:pPr>
      <w:r>
        <w:rPr>
          <w:sz w:val="24"/>
        </w:rPr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врача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 от 28.09.2020 г. №</w:t>
      </w:r>
      <w:r>
        <w:rPr>
          <w:sz w:val="24"/>
        </w:rPr>
        <w:tab/>
        <w:t>28 "Об утверждении санитарных правил СП 2.4.3648-20 "Санитарно-</w:t>
      </w:r>
    </w:p>
    <w:p w14:paraId="082F14E3" w14:textId="77777777" w:rsidR="005842E7" w:rsidRDefault="00000000">
      <w:pPr>
        <w:pStyle w:val="a3"/>
        <w:spacing w:before="1" w:line="360" w:lineRule="auto"/>
        <w:ind w:left="290" w:right="116"/>
      </w:pPr>
      <w:r>
        <w:t>эпидемиологические требования к организациям воспитания и обучения, отдыха и оздоровления</w:t>
      </w:r>
      <w:r>
        <w:rPr>
          <w:spacing w:val="40"/>
        </w:rPr>
        <w:t xml:space="preserve"> </w:t>
      </w:r>
      <w:r>
        <w:t>детей и молодежи";</w:t>
      </w:r>
    </w:p>
    <w:p w14:paraId="1140EFE1" w14:textId="77777777" w:rsidR="005842E7" w:rsidRDefault="005842E7">
      <w:pPr>
        <w:pStyle w:val="a3"/>
        <w:spacing w:before="132"/>
      </w:pPr>
    </w:p>
    <w:p w14:paraId="033F530C" w14:textId="77777777" w:rsidR="005842E7" w:rsidRDefault="00000000">
      <w:pPr>
        <w:pStyle w:val="2"/>
        <w:ind w:left="290"/>
        <w:jc w:val="left"/>
      </w:pPr>
      <w:r>
        <w:rPr>
          <w:spacing w:val="-2"/>
        </w:rPr>
        <w:t>Актуальность.</w:t>
      </w:r>
    </w:p>
    <w:p w14:paraId="2F61B1B3" w14:textId="77777777" w:rsidR="005842E7" w:rsidRDefault="00000000">
      <w:pPr>
        <w:pStyle w:val="a3"/>
        <w:spacing w:before="132" w:line="360" w:lineRule="auto"/>
        <w:ind w:left="290" w:right="337"/>
        <w:jc w:val="both"/>
      </w:pPr>
      <w:r>
        <w:t>Люди постоянно совершенствуют среду своего обитания, дополняя её новыми элементами. В современном мире человека повсюду сопровождают автоматизированные устройства. Самые сложные и умные из этих устройств называются роботами. Так, робототехника постепенно становится частью нашей жизни и востребованным видом деятельности в детском творчестве. С помощью данной программы обучающиеся познакомятся с удивительным миром роботов и разберутся в основах новой прикладной науки - робототехники. Научатся собирать из деталей конструкторов модели робототехнических устройств и программировать их для выполнения заданных действий. Они помогут лучше понять, по каким законам и правилам существует мир реальных машин и механизмов. Занятия робототехникой являются одним из важных способов познания мира машин и механизмов. Это первые шаги школьников в самостоятельной деятельности в области техники. Программа предлагает сделать эти шаги посредством проектной деятельности, ведь обучение проектированию позволяет формировать у учащихся такие умения как: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осуществление</w:t>
      </w:r>
      <w:r>
        <w:rPr>
          <w:spacing w:val="-3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выработанным</w:t>
      </w:r>
      <w:r>
        <w:rPr>
          <w:spacing w:val="-4"/>
        </w:rPr>
        <w:t xml:space="preserve"> </w:t>
      </w:r>
      <w:r>
        <w:t>планом; планирование работы другого (других) для достижения определённого результата; анализ имеющихся ресурсов для</w:t>
      </w:r>
    </w:p>
    <w:p w14:paraId="51EAFEAA" w14:textId="77777777" w:rsidR="005842E7" w:rsidRDefault="005842E7">
      <w:pPr>
        <w:pStyle w:val="a3"/>
        <w:spacing w:line="360" w:lineRule="auto"/>
        <w:jc w:val="both"/>
        <w:sectPr w:rsidR="005842E7">
          <w:pgSz w:w="11900" w:h="16860"/>
          <w:pgMar w:top="860" w:right="566" w:bottom="280" w:left="425" w:header="720" w:footer="720" w:gutter="0"/>
          <w:cols w:space="720"/>
        </w:sectPr>
      </w:pPr>
    </w:p>
    <w:p w14:paraId="3F389A0C" w14:textId="77777777" w:rsidR="005842E7" w:rsidRDefault="00000000">
      <w:pPr>
        <w:pStyle w:val="a3"/>
        <w:spacing w:before="75" w:line="360" w:lineRule="auto"/>
        <w:ind w:left="26" w:right="76"/>
        <w:jc w:val="both"/>
      </w:pPr>
      <w:r>
        <w:lastRenderedPageBreak/>
        <w:t>предстоящей деятельности, включая собственные знания; постановку задач по сформулированной цели для последующего решения; анализ полученных результатов на соответствие требованиям задачи или поставленной цели; предъявление и представление хода проделанной работы и её результата. Таким образом, начальное обучение проектированию, организованное в процессе занятий робототехникой, поможет обучающимся освоить такие способы действия, которые окажутся необходимыми в</w:t>
      </w:r>
      <w:r>
        <w:rPr>
          <w:spacing w:val="40"/>
        </w:rPr>
        <w:t xml:space="preserve"> </w:t>
      </w:r>
      <w:r>
        <w:t>их будущей жизни.</w:t>
      </w:r>
    </w:p>
    <w:p w14:paraId="797A937A" w14:textId="77777777" w:rsidR="005842E7" w:rsidRDefault="00000000">
      <w:pPr>
        <w:pStyle w:val="2"/>
        <w:spacing w:before="8"/>
        <w:ind w:left="26"/>
      </w:pPr>
      <w:r>
        <w:t>Новизна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E789658" w14:textId="77777777" w:rsidR="005842E7" w:rsidRDefault="00000000">
      <w:pPr>
        <w:pStyle w:val="a3"/>
        <w:spacing w:before="129" w:line="360" w:lineRule="auto"/>
        <w:ind w:left="26" w:right="67"/>
        <w:jc w:val="both"/>
      </w:pPr>
      <w:r>
        <w:t>Работа с конструкторами «Клик» позволяет школьникам в форме познавательной игры узнать многие важные идеи и развить необходимые в дальнейшей жизни навыки. При построении</w:t>
      </w:r>
      <w:r>
        <w:rPr>
          <w:spacing w:val="40"/>
        </w:rPr>
        <w:t xml:space="preserve"> </w:t>
      </w:r>
      <w:r>
        <w:t>модели затрагивается множество проблем из разных областей знания - от теории механики до психологии, - что является вполне естественным.</w:t>
      </w:r>
    </w:p>
    <w:p w14:paraId="232CA4E2" w14:textId="77777777" w:rsidR="005842E7" w:rsidRDefault="00000000">
      <w:pPr>
        <w:pStyle w:val="a3"/>
        <w:spacing w:before="1" w:line="360" w:lineRule="auto"/>
        <w:ind w:left="26" w:right="79"/>
        <w:jc w:val="both"/>
      </w:pPr>
      <w:r>
        <w:rPr>
          <w:b/>
        </w:rPr>
        <w:t xml:space="preserve">Педагогическая целесообразность. </w:t>
      </w:r>
      <w:r>
        <w:t xml:space="preserve">Программы заключается в том, что занятия робототехникой дают необычайно сильный толчок к развитию обучающихся, формированию интеллекта, наблюдательности, умения анализировать, рассуждать, доказывать, проявлять творческий подход в решении поставленной </w:t>
      </w:r>
      <w:r>
        <w:rPr>
          <w:spacing w:val="-2"/>
        </w:rPr>
        <w:t>задачи.</w:t>
      </w:r>
    </w:p>
    <w:p w14:paraId="02BE2FC6" w14:textId="77777777" w:rsidR="005842E7" w:rsidRDefault="00000000">
      <w:pPr>
        <w:spacing w:before="3" w:line="360" w:lineRule="auto"/>
        <w:ind w:left="26" w:right="73"/>
        <w:jc w:val="both"/>
        <w:rPr>
          <w:sz w:val="24"/>
        </w:rPr>
      </w:pPr>
      <w:r>
        <w:rPr>
          <w:b/>
          <w:sz w:val="24"/>
        </w:rPr>
        <w:t xml:space="preserve">Отличительные особенности программы: </w:t>
      </w:r>
      <w:r>
        <w:rPr>
          <w:sz w:val="24"/>
        </w:rPr>
        <w:t>данная программа разработана для обучения учащихся основам конструирования и моделирования роботов при помощи программируемых конструкторов</w:t>
      </w:r>
    </w:p>
    <w:p w14:paraId="553B5ED9" w14:textId="77777777" w:rsidR="005842E7" w:rsidRDefault="00000000">
      <w:pPr>
        <w:pStyle w:val="a3"/>
        <w:spacing w:line="274" w:lineRule="exact"/>
        <w:ind w:left="26"/>
      </w:pPr>
      <w:r>
        <w:rPr>
          <w:spacing w:val="-2"/>
        </w:rPr>
        <w:t>«Клик».</w:t>
      </w:r>
    </w:p>
    <w:p w14:paraId="61B29335" w14:textId="77777777" w:rsidR="005842E7" w:rsidRDefault="00000000">
      <w:pPr>
        <w:pStyle w:val="a3"/>
        <w:spacing w:before="139" w:line="360" w:lineRule="auto"/>
        <w:ind w:left="26" w:right="70"/>
        <w:jc w:val="both"/>
      </w:pPr>
      <w:r>
        <w:t>Во время занятий учащиеся собирают и программируют роботов, проектируют и реализуют миссии, осуществляемые роботами - умными машинками. Командная работа при выполнении практических миссий способствует умению общаться с другими детьми, а программная среда позволяет легко и эффективно программировать, успешно знакомиться с основами робототехники. Образовательный процесс имеет ряд преимуществ: - занятия в свободное время; - обучение организовано</w:t>
      </w:r>
      <w:r>
        <w:rPr>
          <w:spacing w:val="40"/>
        </w:rPr>
        <w:t xml:space="preserve"> </w:t>
      </w:r>
      <w:r>
        <w:t>на добровольных началах всех сторон (дети, родители, педагоги); - учащимся</w:t>
      </w:r>
      <w:r>
        <w:rPr>
          <w:spacing w:val="40"/>
        </w:rPr>
        <w:t xml:space="preserve"> </w:t>
      </w:r>
      <w:r>
        <w:t>предоставляется возможность удовлетворения своих интересов и сочетания различных направлений и форм занятия.</w:t>
      </w:r>
    </w:p>
    <w:p w14:paraId="1AC64A13" w14:textId="77777777" w:rsidR="005842E7" w:rsidRDefault="005842E7">
      <w:pPr>
        <w:pStyle w:val="a3"/>
        <w:spacing w:before="124"/>
      </w:pPr>
    </w:p>
    <w:p w14:paraId="44146B02" w14:textId="77777777" w:rsidR="005842E7" w:rsidRDefault="00000000">
      <w:pPr>
        <w:pStyle w:val="a3"/>
        <w:spacing w:line="360" w:lineRule="auto"/>
        <w:ind w:left="26"/>
      </w:pPr>
      <w:r>
        <w:rPr>
          <w:b/>
        </w:rPr>
        <w:t>Цель:</w:t>
      </w:r>
      <w:r>
        <w:rPr>
          <w:b/>
          <w:spacing w:val="-10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способностей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роботов</w:t>
      </w:r>
      <w:r>
        <w:rPr>
          <w:spacing w:val="-7"/>
        </w:rPr>
        <w:t xml:space="preserve"> </w:t>
      </w:r>
      <w:r>
        <w:t>средствами конструирования, программирования и проектной деятельности.</w:t>
      </w:r>
    </w:p>
    <w:p w14:paraId="5E59F6BA" w14:textId="77777777" w:rsidR="005842E7" w:rsidRDefault="00000000">
      <w:pPr>
        <w:pStyle w:val="2"/>
        <w:spacing w:before="10"/>
        <w:ind w:left="26"/>
        <w:jc w:val="left"/>
      </w:pPr>
      <w:r>
        <w:rPr>
          <w:spacing w:val="-2"/>
        </w:rPr>
        <w:t>Задачи:</w:t>
      </w:r>
    </w:p>
    <w:p w14:paraId="3C5B36F4" w14:textId="77777777" w:rsidR="005842E7" w:rsidRDefault="00000000">
      <w:pPr>
        <w:pStyle w:val="a3"/>
        <w:spacing w:before="130" w:line="360" w:lineRule="auto"/>
        <w:ind w:left="386"/>
      </w:pPr>
      <w:r>
        <w:t>познакомить</w:t>
      </w:r>
      <w:r>
        <w:rPr>
          <w:spacing w:val="-8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конструктором</w:t>
      </w:r>
      <w:r>
        <w:rPr>
          <w:spacing w:val="-9"/>
        </w:rPr>
        <w:t xml:space="preserve"> </w:t>
      </w:r>
      <w:r>
        <w:t>КЛИК:</w:t>
      </w:r>
      <w:r>
        <w:rPr>
          <w:spacing w:val="-8"/>
        </w:rPr>
        <w:t xml:space="preserve"> </w:t>
      </w:r>
      <w:r>
        <w:t>деталями,</w:t>
      </w:r>
      <w:r>
        <w:rPr>
          <w:spacing w:val="-5"/>
        </w:rPr>
        <w:t xml:space="preserve"> </w:t>
      </w:r>
      <w:r>
        <w:t>устройствами,</w:t>
      </w:r>
      <w:r>
        <w:rPr>
          <w:spacing w:val="-8"/>
        </w:rPr>
        <w:t xml:space="preserve"> </w:t>
      </w:r>
      <w:r>
        <w:t>механизмами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средой программирования КЛИК;</w:t>
      </w:r>
    </w:p>
    <w:p w14:paraId="12581260" w14:textId="77777777" w:rsidR="005842E7" w:rsidRDefault="00000000">
      <w:pPr>
        <w:pStyle w:val="a3"/>
        <w:spacing w:line="362" w:lineRule="auto"/>
        <w:ind w:left="386" w:right="116"/>
      </w:pPr>
      <w:r>
        <w:t>сформировать</w:t>
      </w:r>
      <w:r>
        <w:rPr>
          <w:spacing w:val="-5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(создание</w:t>
      </w:r>
      <w:r>
        <w:rPr>
          <w:spacing w:val="-9"/>
        </w:rPr>
        <w:t xml:space="preserve"> </w:t>
      </w:r>
      <w:r>
        <w:t>проекта,</w:t>
      </w:r>
      <w:r>
        <w:rPr>
          <w:spacing w:val="-5"/>
        </w:rPr>
        <w:t xml:space="preserve"> </w:t>
      </w:r>
      <w:r>
        <w:t>подготовка презентации и защита проекта) с целью участия в соревнованиях по робототехнике;</w:t>
      </w:r>
    </w:p>
    <w:p w14:paraId="57C59749" w14:textId="77777777" w:rsidR="005842E7" w:rsidRDefault="005842E7">
      <w:pPr>
        <w:pStyle w:val="a3"/>
        <w:spacing w:line="362" w:lineRule="auto"/>
        <w:sectPr w:rsidR="005842E7">
          <w:pgSz w:w="11900" w:h="16860"/>
          <w:pgMar w:top="840" w:right="566" w:bottom="280" w:left="425" w:header="720" w:footer="720" w:gutter="0"/>
          <w:cols w:space="720"/>
        </w:sectPr>
      </w:pPr>
    </w:p>
    <w:p w14:paraId="52499E04" w14:textId="77777777" w:rsidR="005842E7" w:rsidRDefault="00000000">
      <w:pPr>
        <w:pStyle w:val="a3"/>
        <w:spacing w:before="71"/>
        <w:ind w:left="386"/>
      </w:pPr>
      <w:r>
        <w:lastRenderedPageBreak/>
        <w:t>развивать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сотрудничества,</w:t>
      </w:r>
      <w:r>
        <w:rPr>
          <w:spacing w:val="-8"/>
        </w:rPr>
        <w:t xml:space="preserve"> </w:t>
      </w:r>
      <w:r>
        <w:t>коммуникации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рефлексии;</w:t>
      </w:r>
    </w:p>
    <w:p w14:paraId="6D3FD8C4" w14:textId="77777777" w:rsidR="005842E7" w:rsidRDefault="00000000">
      <w:pPr>
        <w:pStyle w:val="a3"/>
        <w:spacing w:before="139" w:line="360" w:lineRule="auto"/>
        <w:ind w:left="386"/>
      </w:pPr>
      <w:r>
        <w:t>способствовать</w:t>
      </w:r>
      <w:r>
        <w:rPr>
          <w:spacing w:val="-6"/>
        </w:rPr>
        <w:t xml:space="preserve"> </w:t>
      </w:r>
      <w:r>
        <w:t>освоению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принятию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общественно</w:t>
      </w:r>
      <w:r>
        <w:rPr>
          <w:spacing w:val="-10"/>
        </w:rPr>
        <w:t xml:space="preserve"> </w:t>
      </w:r>
      <w:r>
        <w:t>признанных</w:t>
      </w:r>
      <w:r>
        <w:rPr>
          <w:spacing w:val="-5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t>норм</w:t>
      </w:r>
      <w:r>
        <w:rPr>
          <w:spacing w:val="-10"/>
        </w:rPr>
        <w:t xml:space="preserve"> </w:t>
      </w:r>
      <w:r>
        <w:t>в культуре поведения, общения, отношения к базовым ценностям.</w:t>
      </w:r>
    </w:p>
    <w:p w14:paraId="456BC4D3" w14:textId="77777777" w:rsidR="005842E7" w:rsidRDefault="005842E7">
      <w:pPr>
        <w:pStyle w:val="a3"/>
        <w:spacing w:before="171"/>
      </w:pPr>
    </w:p>
    <w:p w14:paraId="526AA29A" w14:textId="77777777" w:rsidR="005842E7" w:rsidRDefault="00000000">
      <w:pPr>
        <w:ind w:left="26"/>
        <w:rPr>
          <w:sz w:val="24"/>
        </w:rPr>
      </w:pPr>
      <w:r>
        <w:rPr>
          <w:b/>
          <w:sz w:val="24"/>
        </w:rPr>
        <w:t>Направленность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программы.</w:t>
      </w:r>
      <w:r>
        <w:rPr>
          <w:b/>
          <w:spacing w:val="77"/>
          <w:sz w:val="24"/>
        </w:rPr>
        <w:t xml:space="preserve"> </w:t>
      </w:r>
      <w:r>
        <w:rPr>
          <w:sz w:val="24"/>
        </w:rPr>
        <w:t>Дополнительная</w:t>
      </w:r>
      <w:r>
        <w:rPr>
          <w:spacing w:val="75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74"/>
          <w:sz w:val="24"/>
        </w:rPr>
        <w:t xml:space="preserve"> </w:t>
      </w:r>
      <w:r>
        <w:rPr>
          <w:sz w:val="24"/>
        </w:rPr>
        <w:t>общеразвивающая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программа</w:t>
      </w:r>
    </w:p>
    <w:p w14:paraId="5FECC084" w14:textId="77777777" w:rsidR="005842E7" w:rsidRDefault="00000000">
      <w:pPr>
        <w:pStyle w:val="a3"/>
        <w:tabs>
          <w:tab w:val="left" w:pos="1334"/>
          <w:tab w:val="left" w:pos="1396"/>
          <w:tab w:val="left" w:pos="1752"/>
          <w:tab w:val="left" w:pos="2798"/>
          <w:tab w:val="left" w:pos="3468"/>
          <w:tab w:val="left" w:pos="4572"/>
          <w:tab w:val="left" w:pos="5881"/>
          <w:tab w:val="left" w:pos="6435"/>
          <w:tab w:val="left" w:pos="6493"/>
          <w:tab w:val="left" w:pos="7203"/>
          <w:tab w:val="left" w:pos="7647"/>
          <w:tab w:val="left" w:pos="7928"/>
          <w:tab w:val="left" w:pos="8370"/>
          <w:tab w:val="left" w:pos="8934"/>
          <w:tab w:val="left" w:pos="10581"/>
        </w:tabs>
        <w:spacing w:before="139" w:line="360" w:lineRule="auto"/>
        <w:ind w:left="26" w:right="78"/>
      </w:pPr>
      <w:r>
        <w:t xml:space="preserve">«Робототехника - КЛИК» имеет техническую направленность и по базовому уровню освоения. </w:t>
      </w:r>
      <w:r>
        <w:rPr>
          <w:b/>
          <w:spacing w:val="-2"/>
        </w:rPr>
        <w:t>Категория</w:t>
      </w:r>
      <w:r>
        <w:rPr>
          <w:b/>
        </w:rPr>
        <w:tab/>
      </w:r>
      <w:r>
        <w:rPr>
          <w:b/>
        </w:rPr>
        <w:tab/>
      </w:r>
      <w:r>
        <w:rPr>
          <w:b/>
          <w:spacing w:val="-10"/>
        </w:rPr>
        <w:t>и</w:t>
      </w:r>
      <w:r>
        <w:rPr>
          <w:b/>
        </w:rPr>
        <w:tab/>
      </w:r>
      <w:r>
        <w:rPr>
          <w:b/>
          <w:spacing w:val="-2"/>
        </w:rPr>
        <w:t>возраст</w:t>
      </w:r>
      <w:r>
        <w:rPr>
          <w:b/>
        </w:rPr>
        <w:tab/>
      </w:r>
      <w:r>
        <w:rPr>
          <w:b/>
          <w:spacing w:val="-2"/>
        </w:rPr>
        <w:t>обучающихся.</w:t>
      </w:r>
      <w:r>
        <w:rPr>
          <w:b/>
        </w:rPr>
        <w:tab/>
      </w:r>
      <w:r>
        <w:rPr>
          <w:spacing w:val="-2"/>
        </w:rPr>
        <w:t>Дополнительная</w:t>
      </w:r>
      <w:r>
        <w:tab/>
      </w:r>
      <w:r>
        <w:tab/>
      </w:r>
      <w:r>
        <w:rPr>
          <w:spacing w:val="-2"/>
        </w:rPr>
        <w:t>общеобразовательная</w:t>
      </w:r>
      <w:r>
        <w:tab/>
      </w:r>
      <w:r>
        <w:rPr>
          <w:spacing w:val="-2"/>
        </w:rPr>
        <w:t>общеразвивающая программа</w:t>
      </w:r>
      <w:r>
        <w:tab/>
        <w:t>«Робототехника</w:t>
      </w:r>
      <w:r>
        <w:rPr>
          <w:spacing w:val="80"/>
        </w:rPr>
        <w:t xml:space="preserve"> </w:t>
      </w:r>
      <w:r>
        <w:t>-</w:t>
      </w:r>
      <w:r>
        <w:tab/>
        <w:t>КЛИК»</w:t>
      </w:r>
      <w:r>
        <w:rPr>
          <w:spacing w:val="80"/>
        </w:rPr>
        <w:t xml:space="preserve"> </w:t>
      </w:r>
      <w:r>
        <w:t>разработана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6"/>
        </w:rPr>
        <w:t>10</w:t>
      </w:r>
      <w:r>
        <w:tab/>
      </w:r>
      <w:r>
        <w:rPr>
          <w:spacing w:val="-10"/>
        </w:rPr>
        <w:t>-</w:t>
      </w:r>
      <w:r>
        <w:tab/>
      </w:r>
      <w:r>
        <w:rPr>
          <w:spacing w:val="-6"/>
        </w:rPr>
        <w:t>14</w:t>
      </w:r>
      <w:r>
        <w:tab/>
        <w:t>лет,</w:t>
      </w:r>
      <w:r>
        <w:rPr>
          <w:spacing w:val="80"/>
        </w:rPr>
        <w:t xml:space="preserve"> </w:t>
      </w:r>
      <w:r>
        <w:t>обучающихся</w:t>
      </w:r>
      <w:r>
        <w:tab/>
      </w:r>
      <w:r>
        <w:rPr>
          <w:spacing w:val="-6"/>
        </w:rPr>
        <w:t xml:space="preserve">по </w:t>
      </w:r>
      <w:r>
        <w:t>образовательным программам и адаптированным программам.</w:t>
      </w:r>
    </w:p>
    <w:p w14:paraId="18A2683D" w14:textId="77777777" w:rsidR="005842E7" w:rsidRDefault="00000000">
      <w:pPr>
        <w:spacing w:line="360" w:lineRule="auto"/>
        <w:ind w:left="26"/>
        <w:rPr>
          <w:sz w:val="24"/>
        </w:rPr>
      </w:pPr>
      <w:r>
        <w:rPr>
          <w:b/>
          <w:sz w:val="24"/>
        </w:rPr>
        <w:t>Сроки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программы.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3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«Робототехника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8"/>
          <w:sz w:val="24"/>
        </w:rPr>
        <w:t xml:space="preserve"> </w:t>
      </w:r>
      <w:r>
        <w:rPr>
          <w:sz w:val="24"/>
        </w:rPr>
        <w:t>КЛИК»</w:t>
      </w:r>
      <w:r>
        <w:rPr>
          <w:spacing w:val="28"/>
          <w:sz w:val="24"/>
        </w:rPr>
        <w:t xml:space="preserve"> </w:t>
      </w:r>
      <w:r>
        <w:rPr>
          <w:sz w:val="24"/>
        </w:rPr>
        <w:t>рассчитана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34 часа (1 час в неделю).</w:t>
      </w:r>
    </w:p>
    <w:p w14:paraId="2985AF4C" w14:textId="77777777" w:rsidR="005842E7" w:rsidRDefault="00000000">
      <w:pPr>
        <w:pStyle w:val="2"/>
        <w:spacing w:before="10"/>
        <w:ind w:left="26"/>
        <w:jc w:val="left"/>
      </w:pP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обучения</w:t>
      </w:r>
    </w:p>
    <w:p w14:paraId="08A2C6DC" w14:textId="77777777" w:rsidR="005842E7" w:rsidRDefault="00000000">
      <w:pPr>
        <w:pStyle w:val="a3"/>
        <w:spacing w:before="124" w:line="391" w:lineRule="auto"/>
        <w:ind w:left="386" w:hanging="360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обучения:</w:t>
      </w:r>
      <w:r>
        <w:rPr>
          <w:spacing w:val="-5"/>
        </w:rPr>
        <w:t xml:space="preserve"> </w:t>
      </w:r>
      <w:r>
        <w:t xml:space="preserve">Поисково-исследовательский </w:t>
      </w:r>
      <w:r>
        <w:rPr>
          <w:spacing w:val="-2"/>
        </w:rPr>
        <w:t>метод.</w:t>
      </w:r>
    </w:p>
    <w:p w14:paraId="67B3AE00" w14:textId="77777777" w:rsidR="005842E7" w:rsidRDefault="00000000">
      <w:pPr>
        <w:pStyle w:val="a3"/>
        <w:spacing w:before="6"/>
        <w:ind w:left="386"/>
      </w:pPr>
      <w:r>
        <w:t>Метод</w:t>
      </w:r>
      <w:r>
        <w:rPr>
          <w:spacing w:val="-6"/>
        </w:rPr>
        <w:t xml:space="preserve"> </w:t>
      </w:r>
      <w:r>
        <w:t>комплексного</w:t>
      </w:r>
      <w:r>
        <w:rPr>
          <w:spacing w:val="-4"/>
        </w:rPr>
        <w:t xml:space="preserve"> </w:t>
      </w:r>
      <w:r>
        <w:t>подхода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образованию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воспитанию.</w:t>
      </w:r>
    </w:p>
    <w:p w14:paraId="73272C29" w14:textId="77777777" w:rsidR="005842E7" w:rsidRDefault="00000000">
      <w:pPr>
        <w:pStyle w:val="a3"/>
        <w:spacing w:before="182" w:line="360" w:lineRule="auto"/>
        <w:ind w:left="386"/>
      </w:pPr>
      <w:r>
        <w:t>На</w:t>
      </w:r>
      <w:r>
        <w:rPr>
          <w:spacing w:val="-8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деятельности:</w:t>
      </w:r>
      <w:r>
        <w:rPr>
          <w:spacing w:val="-6"/>
        </w:rPr>
        <w:t xml:space="preserve"> </w:t>
      </w:r>
      <w:r>
        <w:t>лекционные занятия, практические занятия, семинары, конкурсы, игры, соревнования и другие массовые мероприятия,</w:t>
      </w:r>
      <w:r>
        <w:rPr>
          <w:spacing w:val="-8"/>
        </w:rPr>
        <w:t xml:space="preserve"> </w:t>
      </w:r>
      <w:r>
        <w:t>показательные</w:t>
      </w:r>
      <w:r>
        <w:rPr>
          <w:spacing w:val="-7"/>
        </w:rPr>
        <w:t xml:space="preserve"> </w:t>
      </w:r>
      <w:r>
        <w:t>занятия,</w:t>
      </w:r>
      <w:r>
        <w:rPr>
          <w:spacing w:val="-7"/>
        </w:rPr>
        <w:t xml:space="preserve"> </w:t>
      </w:r>
      <w:r>
        <w:t>публичная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стендовая</w:t>
      </w:r>
      <w:r>
        <w:rPr>
          <w:spacing w:val="-7"/>
        </w:rPr>
        <w:t xml:space="preserve"> </w:t>
      </w:r>
      <w:r>
        <w:t>презентация</w:t>
      </w:r>
      <w:r>
        <w:rPr>
          <w:spacing w:val="-6"/>
        </w:rPr>
        <w:t xml:space="preserve"> </w:t>
      </w:r>
      <w:r>
        <w:t>(моделей,</w:t>
      </w:r>
      <w:r>
        <w:rPr>
          <w:spacing w:val="-5"/>
        </w:rPr>
        <w:t xml:space="preserve"> </w:t>
      </w:r>
      <w:r>
        <w:t>проектов); итоговые учебные занятия (по разделам программы);</w:t>
      </w:r>
    </w:p>
    <w:p w14:paraId="40D60BE4" w14:textId="77777777" w:rsidR="005842E7" w:rsidRDefault="005842E7">
      <w:pPr>
        <w:pStyle w:val="a3"/>
        <w:spacing w:before="183"/>
      </w:pPr>
    </w:p>
    <w:p w14:paraId="6E93125A" w14:textId="77777777" w:rsidR="005842E7" w:rsidRDefault="00000000">
      <w:pPr>
        <w:pStyle w:val="2"/>
        <w:ind w:left="0" w:right="832"/>
        <w:jc w:val="center"/>
      </w:pP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14:paraId="1B33EF73" w14:textId="77777777" w:rsidR="005842E7" w:rsidRDefault="005842E7">
      <w:pPr>
        <w:pStyle w:val="a3"/>
        <w:spacing w:before="5"/>
        <w:rPr>
          <w:b/>
          <w:sz w:val="9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6279"/>
        <w:gridCol w:w="1135"/>
        <w:gridCol w:w="1415"/>
        <w:gridCol w:w="1149"/>
      </w:tblGrid>
      <w:tr w:rsidR="005842E7" w14:paraId="1C54CBA7" w14:textId="77777777">
        <w:trPr>
          <w:trHeight w:val="643"/>
        </w:trPr>
        <w:tc>
          <w:tcPr>
            <w:tcW w:w="814" w:type="dxa"/>
          </w:tcPr>
          <w:p w14:paraId="3275BFDB" w14:textId="77777777" w:rsidR="005842E7" w:rsidRDefault="00000000">
            <w:pPr>
              <w:pStyle w:val="TableParagraph"/>
              <w:spacing w:line="265" w:lineRule="exact"/>
              <w:ind w:left="47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279" w:type="dxa"/>
          </w:tcPr>
          <w:p w14:paraId="6A4E0D6C" w14:textId="77777777" w:rsidR="005842E7" w:rsidRDefault="005842E7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4F65D268" w14:textId="77777777" w:rsidR="005842E7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ДООП,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135" w:type="dxa"/>
          </w:tcPr>
          <w:p w14:paraId="1045C862" w14:textId="77777777" w:rsidR="005842E7" w:rsidRDefault="00000000">
            <w:pPr>
              <w:pStyle w:val="TableParagraph"/>
              <w:spacing w:line="26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415" w:type="dxa"/>
          </w:tcPr>
          <w:p w14:paraId="602520F4" w14:textId="77777777" w:rsidR="005842E7" w:rsidRDefault="00000000">
            <w:pPr>
              <w:pStyle w:val="TableParagraph"/>
              <w:spacing w:line="265" w:lineRule="exact"/>
              <w:ind w:left="22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49" w:type="dxa"/>
          </w:tcPr>
          <w:p w14:paraId="0B6E2A2E" w14:textId="77777777" w:rsidR="005842E7" w:rsidRDefault="00000000">
            <w:pPr>
              <w:pStyle w:val="TableParagraph"/>
              <w:spacing w:line="265" w:lineRule="exact"/>
              <w:ind w:left="17" w:right="7"/>
              <w:jc w:val="center"/>
              <w:rPr>
                <w:sz w:val="24"/>
              </w:rPr>
            </w:pPr>
            <w:r>
              <w:rPr>
                <w:sz w:val="24"/>
              </w:rPr>
              <w:t>Кол.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5842E7" w14:paraId="39E6092C" w14:textId="77777777">
        <w:trPr>
          <w:trHeight w:val="647"/>
        </w:trPr>
        <w:tc>
          <w:tcPr>
            <w:tcW w:w="814" w:type="dxa"/>
          </w:tcPr>
          <w:p w14:paraId="7C158E32" w14:textId="77777777" w:rsidR="005842E7" w:rsidRDefault="00000000">
            <w:pPr>
              <w:pStyle w:val="TableParagraph"/>
              <w:spacing w:line="270" w:lineRule="exact"/>
              <w:ind w:left="26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279" w:type="dxa"/>
          </w:tcPr>
          <w:p w14:paraId="61FD0DC5" w14:textId="77777777" w:rsidR="005842E7" w:rsidRDefault="00000000">
            <w:pPr>
              <w:pStyle w:val="TableParagraph"/>
              <w:spacing w:before="41" w:line="232" w:lineRule="auto"/>
              <w:rPr>
                <w:sz w:val="24"/>
              </w:rPr>
            </w:pP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«Образовательная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робототехника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конструктором КЛИК».</w:t>
            </w:r>
          </w:p>
        </w:tc>
        <w:tc>
          <w:tcPr>
            <w:tcW w:w="1135" w:type="dxa"/>
          </w:tcPr>
          <w:p w14:paraId="44063747" w14:textId="77777777" w:rsidR="005842E7" w:rsidRDefault="00000000">
            <w:pPr>
              <w:pStyle w:val="TableParagraph"/>
              <w:spacing w:line="270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5" w:type="dxa"/>
          </w:tcPr>
          <w:p w14:paraId="3D836A2C" w14:textId="77777777" w:rsidR="005842E7" w:rsidRDefault="00000000">
            <w:pPr>
              <w:pStyle w:val="TableParagraph"/>
              <w:spacing w:line="270" w:lineRule="exact"/>
              <w:ind w:left="26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149" w:type="dxa"/>
          </w:tcPr>
          <w:p w14:paraId="758CE97B" w14:textId="77777777" w:rsidR="005842E7" w:rsidRDefault="0000000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5842E7" w14:paraId="3BCB1367" w14:textId="77777777">
        <w:trPr>
          <w:trHeight w:val="321"/>
        </w:trPr>
        <w:tc>
          <w:tcPr>
            <w:tcW w:w="814" w:type="dxa"/>
          </w:tcPr>
          <w:p w14:paraId="48FAAFA1" w14:textId="77777777" w:rsidR="005842E7" w:rsidRDefault="00000000">
            <w:pPr>
              <w:pStyle w:val="TableParagraph"/>
              <w:spacing w:before="25"/>
              <w:ind w:left="26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279" w:type="dxa"/>
          </w:tcPr>
          <w:p w14:paraId="54309ABD" w14:textId="77777777" w:rsidR="005842E7" w:rsidRDefault="00000000">
            <w:pPr>
              <w:pStyle w:val="TableParagraph"/>
              <w:spacing w:before="25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конструктора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КЛИК.</w:t>
            </w:r>
          </w:p>
        </w:tc>
        <w:tc>
          <w:tcPr>
            <w:tcW w:w="1135" w:type="dxa"/>
          </w:tcPr>
          <w:p w14:paraId="67AD2A09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5" w:type="dxa"/>
          </w:tcPr>
          <w:p w14:paraId="79329241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9" w:type="dxa"/>
          </w:tcPr>
          <w:p w14:paraId="2421B28A" w14:textId="77777777" w:rsidR="005842E7" w:rsidRDefault="00000000">
            <w:pPr>
              <w:pStyle w:val="TableParagraph"/>
              <w:spacing w:before="2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5842E7" w14:paraId="57DC4ABF" w14:textId="77777777">
        <w:trPr>
          <w:trHeight w:val="318"/>
        </w:trPr>
        <w:tc>
          <w:tcPr>
            <w:tcW w:w="814" w:type="dxa"/>
          </w:tcPr>
          <w:p w14:paraId="78B423E4" w14:textId="77777777" w:rsidR="005842E7" w:rsidRDefault="00000000">
            <w:pPr>
              <w:pStyle w:val="TableParagraph"/>
              <w:spacing w:before="6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6279" w:type="dxa"/>
          </w:tcPr>
          <w:p w14:paraId="31D1DAFD" w14:textId="77777777" w:rsidR="005842E7" w:rsidRDefault="0000000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Конструктор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обеспечение.</w:t>
            </w:r>
          </w:p>
        </w:tc>
        <w:tc>
          <w:tcPr>
            <w:tcW w:w="1135" w:type="dxa"/>
          </w:tcPr>
          <w:p w14:paraId="5ACAEACF" w14:textId="77777777" w:rsidR="005842E7" w:rsidRDefault="00000000">
            <w:pPr>
              <w:pStyle w:val="TableParagraph"/>
              <w:spacing w:before="6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" w:type="dxa"/>
          </w:tcPr>
          <w:p w14:paraId="359EEB4E" w14:textId="77777777" w:rsidR="005842E7" w:rsidRDefault="00000000">
            <w:pPr>
              <w:pStyle w:val="TableParagraph"/>
              <w:spacing w:before="6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9" w:type="dxa"/>
          </w:tcPr>
          <w:p w14:paraId="2CB5DC97" w14:textId="77777777" w:rsidR="005842E7" w:rsidRDefault="00000000">
            <w:pPr>
              <w:pStyle w:val="TableParagraph"/>
              <w:spacing w:before="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1F50FFC8" w14:textId="77777777">
        <w:trPr>
          <w:trHeight w:val="321"/>
        </w:trPr>
        <w:tc>
          <w:tcPr>
            <w:tcW w:w="814" w:type="dxa"/>
          </w:tcPr>
          <w:p w14:paraId="392C5C93" w14:textId="77777777" w:rsidR="005842E7" w:rsidRDefault="00000000">
            <w:pPr>
              <w:pStyle w:val="TableParagraph"/>
              <w:spacing w:before="8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6279" w:type="dxa"/>
          </w:tcPr>
          <w:p w14:paraId="75E84F69" w14:textId="77777777" w:rsidR="005842E7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КЛИК.</w:t>
            </w:r>
          </w:p>
        </w:tc>
        <w:tc>
          <w:tcPr>
            <w:tcW w:w="1135" w:type="dxa"/>
          </w:tcPr>
          <w:p w14:paraId="6C3B7171" w14:textId="77777777" w:rsidR="005842E7" w:rsidRDefault="00000000">
            <w:pPr>
              <w:pStyle w:val="TableParagraph"/>
              <w:spacing w:before="8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" w:type="dxa"/>
          </w:tcPr>
          <w:p w14:paraId="3F7BF775" w14:textId="77777777" w:rsidR="005842E7" w:rsidRDefault="00000000">
            <w:pPr>
              <w:pStyle w:val="TableParagraph"/>
              <w:spacing w:before="8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9" w:type="dxa"/>
          </w:tcPr>
          <w:p w14:paraId="11D123A4" w14:textId="77777777" w:rsidR="005842E7" w:rsidRDefault="00000000">
            <w:pPr>
              <w:pStyle w:val="TableParagraph"/>
              <w:spacing w:before="8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01EC9839" w14:textId="77777777">
        <w:trPr>
          <w:trHeight w:val="302"/>
        </w:trPr>
        <w:tc>
          <w:tcPr>
            <w:tcW w:w="814" w:type="dxa"/>
          </w:tcPr>
          <w:p w14:paraId="01714DCA" w14:textId="77777777" w:rsidR="005842E7" w:rsidRDefault="00000000">
            <w:pPr>
              <w:pStyle w:val="TableParagraph"/>
              <w:spacing w:before="6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6279" w:type="dxa"/>
          </w:tcPr>
          <w:p w14:paraId="72C1DF59" w14:textId="77777777" w:rsidR="005842E7" w:rsidRDefault="0000000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свободную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Демонстрация.</w:t>
            </w:r>
          </w:p>
        </w:tc>
        <w:tc>
          <w:tcPr>
            <w:tcW w:w="1135" w:type="dxa"/>
          </w:tcPr>
          <w:p w14:paraId="12A2568B" w14:textId="77777777" w:rsidR="005842E7" w:rsidRDefault="00000000">
            <w:pPr>
              <w:pStyle w:val="TableParagraph"/>
              <w:spacing w:before="6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15" w:type="dxa"/>
          </w:tcPr>
          <w:p w14:paraId="78DEBF3A" w14:textId="77777777" w:rsidR="005842E7" w:rsidRDefault="00000000">
            <w:pPr>
              <w:pStyle w:val="TableParagraph"/>
              <w:spacing w:before="6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9" w:type="dxa"/>
          </w:tcPr>
          <w:p w14:paraId="145AFEC5" w14:textId="77777777" w:rsidR="005842E7" w:rsidRDefault="00000000">
            <w:pPr>
              <w:pStyle w:val="TableParagraph"/>
              <w:spacing w:before="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479BC28B" w14:textId="77777777">
        <w:trPr>
          <w:trHeight w:val="318"/>
        </w:trPr>
        <w:tc>
          <w:tcPr>
            <w:tcW w:w="814" w:type="dxa"/>
          </w:tcPr>
          <w:p w14:paraId="6C986F36" w14:textId="77777777" w:rsidR="005842E7" w:rsidRDefault="00000000">
            <w:pPr>
              <w:pStyle w:val="TableParagraph"/>
              <w:spacing w:before="25" w:line="273" w:lineRule="exact"/>
              <w:ind w:left="26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279" w:type="dxa"/>
          </w:tcPr>
          <w:p w14:paraId="2EEF66C7" w14:textId="77777777" w:rsidR="005842E7" w:rsidRDefault="00000000">
            <w:pPr>
              <w:pStyle w:val="TableParagraph"/>
              <w:spacing w:before="25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моторов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датчиков.</w:t>
            </w:r>
          </w:p>
        </w:tc>
        <w:tc>
          <w:tcPr>
            <w:tcW w:w="1135" w:type="dxa"/>
          </w:tcPr>
          <w:p w14:paraId="3146A9F3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5" w:type="dxa"/>
          </w:tcPr>
          <w:p w14:paraId="7EF297F4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9" w:type="dxa"/>
          </w:tcPr>
          <w:p w14:paraId="3BBC7330" w14:textId="77777777" w:rsidR="005842E7" w:rsidRDefault="00000000">
            <w:pPr>
              <w:pStyle w:val="TableParagraph"/>
              <w:spacing w:before="25"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5842E7" w14:paraId="20C1A0BF" w14:textId="77777777">
        <w:trPr>
          <w:trHeight w:val="321"/>
        </w:trPr>
        <w:tc>
          <w:tcPr>
            <w:tcW w:w="814" w:type="dxa"/>
          </w:tcPr>
          <w:p w14:paraId="3D831AA0" w14:textId="77777777" w:rsidR="005842E7" w:rsidRDefault="00000000">
            <w:pPr>
              <w:pStyle w:val="TableParagraph"/>
              <w:spacing w:before="8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6279" w:type="dxa"/>
          </w:tcPr>
          <w:p w14:paraId="69A13494" w14:textId="77777777" w:rsidR="005842E7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моторами.</w:t>
            </w:r>
          </w:p>
        </w:tc>
        <w:tc>
          <w:tcPr>
            <w:tcW w:w="1135" w:type="dxa"/>
          </w:tcPr>
          <w:p w14:paraId="686B0467" w14:textId="77777777" w:rsidR="005842E7" w:rsidRDefault="00000000">
            <w:pPr>
              <w:pStyle w:val="TableParagraph"/>
              <w:spacing w:before="8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5" w:type="dxa"/>
          </w:tcPr>
          <w:p w14:paraId="6C94E02C" w14:textId="77777777" w:rsidR="005842E7" w:rsidRDefault="00000000">
            <w:pPr>
              <w:pStyle w:val="TableParagraph"/>
              <w:spacing w:before="8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9" w:type="dxa"/>
          </w:tcPr>
          <w:p w14:paraId="2668E262" w14:textId="77777777" w:rsidR="005842E7" w:rsidRDefault="00000000">
            <w:pPr>
              <w:pStyle w:val="TableParagraph"/>
              <w:spacing w:before="8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5A51C8B8" w14:textId="77777777">
        <w:trPr>
          <w:trHeight w:val="321"/>
        </w:trPr>
        <w:tc>
          <w:tcPr>
            <w:tcW w:w="814" w:type="dxa"/>
          </w:tcPr>
          <w:p w14:paraId="3F407C61" w14:textId="77777777" w:rsidR="005842E7" w:rsidRDefault="00000000">
            <w:pPr>
              <w:pStyle w:val="TableParagraph"/>
              <w:spacing w:before="23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6279" w:type="dxa"/>
          </w:tcPr>
          <w:p w14:paraId="27F06989" w14:textId="77777777" w:rsidR="005842E7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расстояния.</w:t>
            </w:r>
          </w:p>
        </w:tc>
        <w:tc>
          <w:tcPr>
            <w:tcW w:w="1135" w:type="dxa"/>
          </w:tcPr>
          <w:p w14:paraId="4D0D6D82" w14:textId="77777777" w:rsidR="005842E7" w:rsidRDefault="00000000">
            <w:pPr>
              <w:pStyle w:val="TableParagraph"/>
              <w:spacing w:before="23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415" w:type="dxa"/>
          </w:tcPr>
          <w:p w14:paraId="172EEBAC" w14:textId="77777777" w:rsidR="005842E7" w:rsidRDefault="00000000">
            <w:pPr>
              <w:pStyle w:val="TableParagraph"/>
              <w:spacing w:before="23"/>
              <w:ind w:left="22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49" w:type="dxa"/>
          </w:tcPr>
          <w:p w14:paraId="7E13D7FC" w14:textId="77777777" w:rsidR="005842E7" w:rsidRDefault="00000000">
            <w:pPr>
              <w:pStyle w:val="TableParagraph"/>
              <w:spacing w:before="23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1965C889" w14:textId="77777777">
        <w:trPr>
          <w:trHeight w:val="321"/>
        </w:trPr>
        <w:tc>
          <w:tcPr>
            <w:tcW w:w="814" w:type="dxa"/>
          </w:tcPr>
          <w:p w14:paraId="0E8E2386" w14:textId="77777777" w:rsidR="005842E7" w:rsidRDefault="00000000">
            <w:pPr>
              <w:pStyle w:val="TableParagraph"/>
              <w:spacing w:before="23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6279" w:type="dxa"/>
          </w:tcPr>
          <w:p w14:paraId="7DF575A3" w14:textId="77777777" w:rsidR="005842E7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датчиком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касания,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цвета.</w:t>
            </w:r>
          </w:p>
        </w:tc>
        <w:tc>
          <w:tcPr>
            <w:tcW w:w="1135" w:type="dxa"/>
          </w:tcPr>
          <w:p w14:paraId="4CAEE3A1" w14:textId="77777777" w:rsidR="005842E7" w:rsidRDefault="00000000">
            <w:pPr>
              <w:pStyle w:val="TableParagraph"/>
              <w:spacing w:before="23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415" w:type="dxa"/>
          </w:tcPr>
          <w:p w14:paraId="6C5F633D" w14:textId="77777777" w:rsidR="005842E7" w:rsidRDefault="00000000">
            <w:pPr>
              <w:pStyle w:val="TableParagraph"/>
              <w:spacing w:before="23"/>
              <w:ind w:left="22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49" w:type="dxa"/>
          </w:tcPr>
          <w:p w14:paraId="226F0D81" w14:textId="77777777" w:rsidR="005842E7" w:rsidRDefault="00000000">
            <w:pPr>
              <w:pStyle w:val="TableParagraph"/>
              <w:spacing w:before="23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4520F8C6" w14:textId="77777777">
        <w:trPr>
          <w:trHeight w:val="321"/>
        </w:trPr>
        <w:tc>
          <w:tcPr>
            <w:tcW w:w="814" w:type="dxa"/>
          </w:tcPr>
          <w:p w14:paraId="70CAEBDC" w14:textId="77777777" w:rsidR="005842E7" w:rsidRDefault="00000000">
            <w:pPr>
              <w:pStyle w:val="TableParagraph"/>
              <w:spacing w:before="25"/>
              <w:ind w:left="26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279" w:type="dxa"/>
          </w:tcPr>
          <w:p w14:paraId="33C74AB0" w14:textId="77777777" w:rsidR="005842E7" w:rsidRDefault="00000000">
            <w:pPr>
              <w:pStyle w:val="TableParagraph"/>
              <w:spacing w:before="25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робота.</w:t>
            </w:r>
          </w:p>
        </w:tc>
        <w:tc>
          <w:tcPr>
            <w:tcW w:w="1135" w:type="dxa"/>
          </w:tcPr>
          <w:p w14:paraId="7F890DD6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15" w:type="dxa"/>
          </w:tcPr>
          <w:p w14:paraId="47E4CB05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9" w:type="dxa"/>
          </w:tcPr>
          <w:p w14:paraId="2F4D5775" w14:textId="77777777" w:rsidR="005842E7" w:rsidRDefault="00000000">
            <w:pPr>
              <w:pStyle w:val="TableParagraph"/>
              <w:spacing w:before="2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5842E7" w14:paraId="12EFE650" w14:textId="77777777">
        <w:trPr>
          <w:trHeight w:val="652"/>
        </w:trPr>
        <w:tc>
          <w:tcPr>
            <w:tcW w:w="814" w:type="dxa"/>
          </w:tcPr>
          <w:p w14:paraId="1CF49288" w14:textId="77777777" w:rsidR="005842E7" w:rsidRDefault="00000000">
            <w:pPr>
              <w:pStyle w:val="TableParagraph"/>
              <w:spacing w:line="265" w:lineRule="exact"/>
              <w:ind w:left="59"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6279" w:type="dxa"/>
          </w:tcPr>
          <w:p w14:paraId="6DA633A2" w14:textId="77777777" w:rsidR="005842E7" w:rsidRDefault="00000000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датчиков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инструкции.</w:t>
            </w:r>
          </w:p>
        </w:tc>
        <w:tc>
          <w:tcPr>
            <w:tcW w:w="1135" w:type="dxa"/>
          </w:tcPr>
          <w:p w14:paraId="1C17D1F4" w14:textId="77777777" w:rsidR="005842E7" w:rsidRDefault="00000000">
            <w:pPr>
              <w:pStyle w:val="TableParagraph"/>
              <w:spacing w:line="265" w:lineRule="exact"/>
              <w:ind w:left="1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415" w:type="dxa"/>
          </w:tcPr>
          <w:p w14:paraId="58DE3A1B" w14:textId="77777777" w:rsidR="005842E7" w:rsidRDefault="00000000">
            <w:pPr>
              <w:pStyle w:val="TableParagraph"/>
              <w:spacing w:line="265" w:lineRule="exact"/>
              <w:ind w:left="22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49" w:type="dxa"/>
          </w:tcPr>
          <w:p w14:paraId="60680E0D" w14:textId="77777777" w:rsidR="005842E7" w:rsidRDefault="00000000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8633985" w14:textId="77777777" w:rsidR="005842E7" w:rsidRDefault="005842E7">
      <w:pPr>
        <w:pStyle w:val="TableParagraph"/>
        <w:spacing w:line="265" w:lineRule="exact"/>
        <w:jc w:val="center"/>
        <w:rPr>
          <w:sz w:val="24"/>
        </w:rPr>
        <w:sectPr w:rsidR="005842E7">
          <w:pgSz w:w="11900" w:h="16860"/>
          <w:pgMar w:top="880" w:right="566" w:bottom="1120" w:left="425" w:header="720" w:footer="720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6279"/>
        <w:gridCol w:w="1126"/>
        <w:gridCol w:w="1425"/>
        <w:gridCol w:w="1147"/>
      </w:tblGrid>
      <w:tr w:rsidR="005842E7" w14:paraId="6F97F95F" w14:textId="77777777">
        <w:trPr>
          <w:trHeight w:val="323"/>
        </w:trPr>
        <w:tc>
          <w:tcPr>
            <w:tcW w:w="814" w:type="dxa"/>
          </w:tcPr>
          <w:p w14:paraId="31A26E78" w14:textId="77777777" w:rsidR="005842E7" w:rsidRDefault="00000000">
            <w:pPr>
              <w:pStyle w:val="TableParagraph"/>
              <w:spacing w:before="27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6279" w:type="dxa"/>
          </w:tcPr>
          <w:p w14:paraId="3F74D28D" w14:textId="77777777" w:rsidR="005842E7" w:rsidRDefault="00000000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инструкции.</w:t>
            </w:r>
          </w:p>
        </w:tc>
        <w:tc>
          <w:tcPr>
            <w:tcW w:w="1126" w:type="dxa"/>
          </w:tcPr>
          <w:p w14:paraId="7FBE46B5" w14:textId="77777777" w:rsidR="005842E7" w:rsidRDefault="00000000">
            <w:pPr>
              <w:pStyle w:val="TableParagraph"/>
              <w:spacing w:before="27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41AB85A4" w14:textId="77777777" w:rsidR="005842E7" w:rsidRDefault="00000000">
            <w:pPr>
              <w:pStyle w:val="TableParagraph"/>
              <w:spacing w:before="27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7" w:type="dxa"/>
          </w:tcPr>
          <w:p w14:paraId="6C32B007" w14:textId="77777777" w:rsidR="005842E7" w:rsidRDefault="00000000">
            <w:pPr>
              <w:pStyle w:val="TableParagraph"/>
              <w:spacing w:before="2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07087D22" w14:textId="77777777">
        <w:trPr>
          <w:trHeight w:val="643"/>
        </w:trPr>
        <w:tc>
          <w:tcPr>
            <w:tcW w:w="814" w:type="dxa"/>
          </w:tcPr>
          <w:p w14:paraId="3446A307" w14:textId="77777777" w:rsidR="005842E7" w:rsidRDefault="00000000">
            <w:pPr>
              <w:pStyle w:val="TableParagraph"/>
              <w:spacing w:line="265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4.3.</w:t>
            </w:r>
          </w:p>
        </w:tc>
        <w:tc>
          <w:tcPr>
            <w:tcW w:w="6279" w:type="dxa"/>
          </w:tcPr>
          <w:p w14:paraId="14E92494" w14:textId="77777777" w:rsidR="005842E7" w:rsidRDefault="00000000">
            <w:pPr>
              <w:pStyle w:val="TableParagraph"/>
              <w:spacing w:before="34" w:line="235" w:lineRule="auto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датчиков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инструкции.</w:t>
            </w:r>
          </w:p>
        </w:tc>
        <w:tc>
          <w:tcPr>
            <w:tcW w:w="1126" w:type="dxa"/>
          </w:tcPr>
          <w:p w14:paraId="4F2CFDDC" w14:textId="77777777" w:rsidR="005842E7" w:rsidRDefault="00000000">
            <w:pPr>
              <w:pStyle w:val="TableParagraph"/>
              <w:spacing w:line="265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14:paraId="0C13AE54" w14:textId="77777777" w:rsidR="005842E7" w:rsidRDefault="00000000">
            <w:pPr>
              <w:pStyle w:val="TableParagraph"/>
              <w:spacing w:line="265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7" w:type="dxa"/>
          </w:tcPr>
          <w:p w14:paraId="6A1371FA" w14:textId="77777777" w:rsidR="005842E7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6DE20EE6" w14:textId="77777777">
        <w:trPr>
          <w:trHeight w:val="321"/>
        </w:trPr>
        <w:tc>
          <w:tcPr>
            <w:tcW w:w="814" w:type="dxa"/>
          </w:tcPr>
          <w:p w14:paraId="6BB537BF" w14:textId="77777777" w:rsidR="005842E7" w:rsidRDefault="00000000">
            <w:pPr>
              <w:pStyle w:val="TableParagraph"/>
              <w:spacing w:before="25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6279" w:type="dxa"/>
          </w:tcPr>
          <w:p w14:paraId="222895A5" w14:textId="77777777" w:rsidR="005842E7" w:rsidRDefault="00000000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тележки.</w:t>
            </w:r>
          </w:p>
        </w:tc>
        <w:tc>
          <w:tcPr>
            <w:tcW w:w="1126" w:type="dxa"/>
          </w:tcPr>
          <w:p w14:paraId="0A01AD24" w14:textId="77777777" w:rsidR="005842E7" w:rsidRDefault="00000000">
            <w:pPr>
              <w:pStyle w:val="TableParagraph"/>
              <w:spacing w:before="25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7D5BFB84" w14:textId="77777777" w:rsidR="005842E7" w:rsidRDefault="00000000">
            <w:pPr>
              <w:pStyle w:val="TableParagraph"/>
              <w:spacing w:before="25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7" w:type="dxa"/>
          </w:tcPr>
          <w:p w14:paraId="4CCCF50F" w14:textId="77777777" w:rsidR="005842E7" w:rsidRDefault="00000000">
            <w:pPr>
              <w:pStyle w:val="TableParagraph"/>
              <w:spacing w:before="2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35A550BC" w14:textId="77777777">
        <w:trPr>
          <w:trHeight w:val="321"/>
        </w:trPr>
        <w:tc>
          <w:tcPr>
            <w:tcW w:w="814" w:type="dxa"/>
          </w:tcPr>
          <w:p w14:paraId="14626E37" w14:textId="77777777" w:rsidR="005842E7" w:rsidRDefault="00000000">
            <w:pPr>
              <w:pStyle w:val="TableParagraph"/>
              <w:spacing w:before="25"/>
              <w:ind w:left="0" w:right="30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279" w:type="dxa"/>
          </w:tcPr>
          <w:p w14:paraId="1F2AF3BF" w14:textId="77777777" w:rsidR="005842E7" w:rsidRDefault="00000000">
            <w:pPr>
              <w:pStyle w:val="TableParagraph"/>
              <w:spacing w:before="25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меню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контроллера.</w:t>
            </w:r>
          </w:p>
        </w:tc>
        <w:tc>
          <w:tcPr>
            <w:tcW w:w="1126" w:type="dxa"/>
          </w:tcPr>
          <w:p w14:paraId="4DD5AFF7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14:paraId="19CC7ECF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7" w:type="dxa"/>
          </w:tcPr>
          <w:p w14:paraId="55298A23" w14:textId="77777777" w:rsidR="005842E7" w:rsidRDefault="00000000">
            <w:pPr>
              <w:pStyle w:val="TableParagraph"/>
              <w:spacing w:before="2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5842E7" w14:paraId="0C4D4DFC" w14:textId="77777777">
        <w:trPr>
          <w:trHeight w:val="642"/>
        </w:trPr>
        <w:tc>
          <w:tcPr>
            <w:tcW w:w="814" w:type="dxa"/>
          </w:tcPr>
          <w:p w14:paraId="221704FB" w14:textId="77777777" w:rsidR="005842E7" w:rsidRDefault="00000000">
            <w:pPr>
              <w:pStyle w:val="TableParagraph"/>
              <w:spacing w:line="265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6279" w:type="dxa"/>
          </w:tcPr>
          <w:p w14:paraId="6826CC00" w14:textId="77777777" w:rsidR="005842E7" w:rsidRDefault="00000000">
            <w:pPr>
              <w:pStyle w:val="TableParagraph"/>
              <w:spacing w:before="41" w:line="232" w:lineRule="auto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«программа»,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«алгоритм».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простейших программ для робота по инструкции.</w:t>
            </w:r>
          </w:p>
        </w:tc>
        <w:tc>
          <w:tcPr>
            <w:tcW w:w="1126" w:type="dxa"/>
          </w:tcPr>
          <w:p w14:paraId="336D0C65" w14:textId="77777777" w:rsidR="005842E7" w:rsidRDefault="00000000">
            <w:pPr>
              <w:pStyle w:val="TableParagraph"/>
              <w:spacing w:line="265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14:paraId="798143D9" w14:textId="77777777" w:rsidR="005842E7" w:rsidRDefault="00000000">
            <w:pPr>
              <w:pStyle w:val="TableParagraph"/>
              <w:spacing w:line="265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7" w:type="dxa"/>
          </w:tcPr>
          <w:p w14:paraId="6F14CEC5" w14:textId="77777777" w:rsidR="005842E7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34C634F9" w14:textId="77777777">
        <w:trPr>
          <w:trHeight w:val="642"/>
        </w:trPr>
        <w:tc>
          <w:tcPr>
            <w:tcW w:w="814" w:type="dxa"/>
          </w:tcPr>
          <w:p w14:paraId="0CB57E1D" w14:textId="77777777" w:rsidR="005842E7" w:rsidRDefault="00000000">
            <w:pPr>
              <w:pStyle w:val="TableParagraph"/>
              <w:spacing w:line="265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6279" w:type="dxa"/>
          </w:tcPr>
          <w:p w14:paraId="29B3CF8A" w14:textId="77777777" w:rsidR="005842E7" w:rsidRDefault="00000000">
            <w:pPr>
              <w:pStyle w:val="TableParagraph"/>
              <w:spacing w:before="39" w:line="232" w:lineRule="auto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меню </w:t>
            </w:r>
            <w:r>
              <w:rPr>
                <w:spacing w:val="-2"/>
                <w:sz w:val="24"/>
              </w:rPr>
              <w:t>контроллера.</w:t>
            </w:r>
          </w:p>
        </w:tc>
        <w:tc>
          <w:tcPr>
            <w:tcW w:w="1126" w:type="dxa"/>
          </w:tcPr>
          <w:p w14:paraId="722DB307" w14:textId="77777777" w:rsidR="005842E7" w:rsidRDefault="00000000">
            <w:pPr>
              <w:pStyle w:val="TableParagraph"/>
              <w:spacing w:line="265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14:paraId="5E3A01D6" w14:textId="77777777" w:rsidR="005842E7" w:rsidRDefault="00000000">
            <w:pPr>
              <w:pStyle w:val="TableParagraph"/>
              <w:spacing w:line="265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7" w:type="dxa"/>
          </w:tcPr>
          <w:p w14:paraId="726556F7" w14:textId="77777777" w:rsidR="005842E7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6FFC9D70" w14:textId="77777777">
        <w:trPr>
          <w:trHeight w:val="318"/>
        </w:trPr>
        <w:tc>
          <w:tcPr>
            <w:tcW w:w="814" w:type="dxa"/>
          </w:tcPr>
          <w:p w14:paraId="32EAF605" w14:textId="77777777" w:rsidR="005842E7" w:rsidRDefault="00000000">
            <w:pPr>
              <w:pStyle w:val="TableParagraph"/>
              <w:spacing w:before="25" w:line="273" w:lineRule="exact"/>
              <w:ind w:left="0" w:right="30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279" w:type="dxa"/>
          </w:tcPr>
          <w:p w14:paraId="7AECF52E" w14:textId="77777777" w:rsidR="005842E7" w:rsidRDefault="00000000">
            <w:pPr>
              <w:pStyle w:val="TableParagraph"/>
              <w:spacing w:before="25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программирования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КЛИК.</w:t>
            </w:r>
          </w:p>
        </w:tc>
        <w:tc>
          <w:tcPr>
            <w:tcW w:w="1126" w:type="dxa"/>
          </w:tcPr>
          <w:p w14:paraId="6F86DDF8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14:paraId="23FE6177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7" w:type="dxa"/>
          </w:tcPr>
          <w:p w14:paraId="70EDDB22" w14:textId="77777777" w:rsidR="005842E7" w:rsidRDefault="00000000">
            <w:pPr>
              <w:pStyle w:val="TableParagraph"/>
              <w:spacing w:before="25"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5842E7" w14:paraId="13A7FB49" w14:textId="77777777">
        <w:trPr>
          <w:trHeight w:val="321"/>
        </w:trPr>
        <w:tc>
          <w:tcPr>
            <w:tcW w:w="814" w:type="dxa"/>
          </w:tcPr>
          <w:p w14:paraId="4930B5B7" w14:textId="77777777" w:rsidR="005842E7" w:rsidRDefault="00000000">
            <w:pPr>
              <w:pStyle w:val="TableParagraph"/>
              <w:spacing w:before="8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6279" w:type="dxa"/>
          </w:tcPr>
          <w:p w14:paraId="6CB81A33" w14:textId="77777777" w:rsidR="005842E7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«среда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программирования»,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«логические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блоки».</w:t>
            </w:r>
          </w:p>
        </w:tc>
        <w:tc>
          <w:tcPr>
            <w:tcW w:w="1126" w:type="dxa"/>
          </w:tcPr>
          <w:p w14:paraId="6DD205DE" w14:textId="77777777" w:rsidR="005842E7" w:rsidRDefault="00000000">
            <w:pPr>
              <w:pStyle w:val="TableParagraph"/>
              <w:spacing w:before="8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14:paraId="2D3812DB" w14:textId="77777777" w:rsidR="005842E7" w:rsidRDefault="00000000">
            <w:pPr>
              <w:pStyle w:val="TableParagraph"/>
              <w:spacing w:before="8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7" w:type="dxa"/>
          </w:tcPr>
          <w:p w14:paraId="5B38231D" w14:textId="77777777" w:rsidR="005842E7" w:rsidRDefault="00000000">
            <w:pPr>
              <w:pStyle w:val="TableParagraph"/>
              <w:spacing w:before="8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2C16378A" w14:textId="77777777">
        <w:trPr>
          <w:trHeight w:val="643"/>
        </w:trPr>
        <w:tc>
          <w:tcPr>
            <w:tcW w:w="814" w:type="dxa"/>
          </w:tcPr>
          <w:p w14:paraId="2E5FDAA4" w14:textId="77777777" w:rsidR="005842E7" w:rsidRDefault="00000000">
            <w:pPr>
              <w:pStyle w:val="TableParagraph"/>
              <w:spacing w:line="268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6279" w:type="dxa"/>
          </w:tcPr>
          <w:p w14:paraId="2E53851E" w14:textId="77777777" w:rsidR="005842E7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Интерфейс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ней.</w:t>
            </w:r>
          </w:p>
        </w:tc>
        <w:tc>
          <w:tcPr>
            <w:tcW w:w="1126" w:type="dxa"/>
          </w:tcPr>
          <w:p w14:paraId="5526AAEF" w14:textId="77777777" w:rsidR="005842E7" w:rsidRDefault="00000000">
            <w:pPr>
              <w:pStyle w:val="TableParagraph"/>
              <w:spacing w:line="268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25" w:type="dxa"/>
          </w:tcPr>
          <w:p w14:paraId="47788743" w14:textId="77777777" w:rsidR="005842E7" w:rsidRDefault="00000000">
            <w:pPr>
              <w:pStyle w:val="TableParagraph"/>
              <w:spacing w:line="268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7" w:type="dxa"/>
          </w:tcPr>
          <w:p w14:paraId="75E9F984" w14:textId="77777777" w:rsidR="005842E7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17423FDE" w14:textId="77777777">
        <w:trPr>
          <w:trHeight w:val="642"/>
        </w:trPr>
        <w:tc>
          <w:tcPr>
            <w:tcW w:w="814" w:type="dxa"/>
          </w:tcPr>
          <w:p w14:paraId="6B5D62E6" w14:textId="77777777" w:rsidR="005842E7" w:rsidRDefault="00000000">
            <w:pPr>
              <w:pStyle w:val="TableParagraph"/>
              <w:spacing w:line="268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6279" w:type="dxa"/>
          </w:tcPr>
          <w:p w14:paraId="78A8137A" w14:textId="77777777" w:rsidR="005842E7" w:rsidRDefault="00000000">
            <w:pPr>
              <w:pStyle w:val="TableParagraph"/>
              <w:spacing w:line="230" w:lineRule="auto"/>
              <w:ind w:right="3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образцу. Запуск и отладка программ.</w:t>
            </w:r>
          </w:p>
        </w:tc>
        <w:tc>
          <w:tcPr>
            <w:tcW w:w="1126" w:type="dxa"/>
          </w:tcPr>
          <w:p w14:paraId="63002E52" w14:textId="77777777" w:rsidR="005842E7" w:rsidRDefault="00000000">
            <w:pPr>
              <w:pStyle w:val="TableParagraph"/>
              <w:spacing w:line="268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18FDFB80" w14:textId="77777777" w:rsidR="005842E7" w:rsidRDefault="00000000">
            <w:pPr>
              <w:pStyle w:val="TableParagraph"/>
              <w:spacing w:line="268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7" w:type="dxa"/>
          </w:tcPr>
          <w:p w14:paraId="62A60CB4" w14:textId="77777777" w:rsidR="005842E7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5DA1D794" w14:textId="77777777">
        <w:trPr>
          <w:trHeight w:val="642"/>
        </w:trPr>
        <w:tc>
          <w:tcPr>
            <w:tcW w:w="814" w:type="dxa"/>
          </w:tcPr>
          <w:p w14:paraId="6398DF65" w14:textId="77777777" w:rsidR="005842E7" w:rsidRDefault="00000000">
            <w:pPr>
              <w:pStyle w:val="TableParagraph"/>
              <w:spacing w:line="270" w:lineRule="exact"/>
              <w:ind w:left="0" w:right="30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6279" w:type="dxa"/>
          </w:tcPr>
          <w:p w14:paraId="7ABF04EC" w14:textId="77777777" w:rsidR="005842E7" w:rsidRDefault="000000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подъемных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механизмов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перемещений</w:t>
            </w:r>
          </w:p>
          <w:p w14:paraId="0D2CCCC5" w14:textId="77777777" w:rsidR="005842E7" w:rsidRDefault="00000000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объектов.</w:t>
            </w:r>
          </w:p>
        </w:tc>
        <w:tc>
          <w:tcPr>
            <w:tcW w:w="1126" w:type="dxa"/>
          </w:tcPr>
          <w:p w14:paraId="0AB85EF0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14:paraId="5E1EC798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7" w:type="dxa"/>
          </w:tcPr>
          <w:p w14:paraId="5DDC0B14" w14:textId="77777777" w:rsidR="005842E7" w:rsidRDefault="00000000">
            <w:pPr>
              <w:pStyle w:val="TableParagraph"/>
              <w:spacing w:line="270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5842E7" w14:paraId="3CACD1CD" w14:textId="77777777">
        <w:trPr>
          <w:trHeight w:val="321"/>
        </w:trPr>
        <w:tc>
          <w:tcPr>
            <w:tcW w:w="814" w:type="dxa"/>
          </w:tcPr>
          <w:p w14:paraId="24D83663" w14:textId="77777777" w:rsidR="005842E7" w:rsidRDefault="00000000">
            <w:pPr>
              <w:pStyle w:val="TableParagraph"/>
              <w:spacing w:before="6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6279" w:type="dxa"/>
          </w:tcPr>
          <w:p w14:paraId="15AB43D7" w14:textId="77777777" w:rsidR="005842E7" w:rsidRDefault="0000000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Подъемные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механизмы.</w:t>
            </w:r>
          </w:p>
        </w:tc>
        <w:tc>
          <w:tcPr>
            <w:tcW w:w="1126" w:type="dxa"/>
          </w:tcPr>
          <w:p w14:paraId="66565AB5" w14:textId="77777777" w:rsidR="005842E7" w:rsidRDefault="00000000">
            <w:pPr>
              <w:pStyle w:val="TableParagraph"/>
              <w:spacing w:before="6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5" w:type="dxa"/>
          </w:tcPr>
          <w:p w14:paraId="19E2B629" w14:textId="77777777" w:rsidR="005842E7" w:rsidRDefault="00000000">
            <w:pPr>
              <w:pStyle w:val="TableParagraph"/>
              <w:spacing w:before="6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7" w:type="dxa"/>
          </w:tcPr>
          <w:p w14:paraId="297305A8" w14:textId="77777777" w:rsidR="005842E7" w:rsidRDefault="00000000">
            <w:pPr>
              <w:pStyle w:val="TableParagraph"/>
              <w:spacing w:before="6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1148DCCD" w14:textId="77777777">
        <w:trPr>
          <w:trHeight w:val="597"/>
        </w:trPr>
        <w:tc>
          <w:tcPr>
            <w:tcW w:w="814" w:type="dxa"/>
          </w:tcPr>
          <w:p w14:paraId="4CF98229" w14:textId="77777777" w:rsidR="005842E7" w:rsidRDefault="00000000">
            <w:pPr>
              <w:pStyle w:val="TableParagraph"/>
              <w:spacing w:line="265" w:lineRule="exact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7.2.</w:t>
            </w:r>
          </w:p>
        </w:tc>
        <w:tc>
          <w:tcPr>
            <w:tcW w:w="6279" w:type="dxa"/>
          </w:tcPr>
          <w:p w14:paraId="1B032CD3" w14:textId="77777777" w:rsidR="005842E7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перемещения</w:t>
            </w:r>
          </w:p>
          <w:p w14:paraId="63DB4A88" w14:textId="77777777" w:rsidR="005842E7" w:rsidRDefault="00000000">
            <w:pPr>
              <w:pStyle w:val="TableParagraph"/>
              <w:spacing w:before="19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программы.</w:t>
            </w:r>
          </w:p>
        </w:tc>
        <w:tc>
          <w:tcPr>
            <w:tcW w:w="1126" w:type="dxa"/>
          </w:tcPr>
          <w:p w14:paraId="6EC71FDD" w14:textId="77777777" w:rsidR="005842E7" w:rsidRDefault="00000000">
            <w:pPr>
              <w:pStyle w:val="TableParagraph"/>
              <w:spacing w:line="265" w:lineRule="exact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681E6708" w14:textId="77777777" w:rsidR="005842E7" w:rsidRDefault="00000000">
            <w:pPr>
              <w:pStyle w:val="TableParagraph"/>
              <w:spacing w:line="265" w:lineRule="exact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47" w:type="dxa"/>
          </w:tcPr>
          <w:p w14:paraId="71638096" w14:textId="77777777" w:rsidR="005842E7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842E7" w14:paraId="570D0FE4" w14:textId="77777777">
        <w:trPr>
          <w:trHeight w:val="321"/>
        </w:trPr>
        <w:tc>
          <w:tcPr>
            <w:tcW w:w="814" w:type="dxa"/>
          </w:tcPr>
          <w:p w14:paraId="334B63F0" w14:textId="77777777" w:rsidR="005842E7" w:rsidRDefault="00000000">
            <w:pPr>
              <w:pStyle w:val="TableParagraph"/>
              <w:spacing w:before="27" w:line="273" w:lineRule="exact"/>
              <w:ind w:left="0" w:right="30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279" w:type="dxa"/>
          </w:tcPr>
          <w:p w14:paraId="6E45C241" w14:textId="77777777" w:rsidR="005842E7" w:rsidRDefault="00000000">
            <w:pPr>
              <w:pStyle w:val="TableParagraph"/>
              <w:spacing w:before="27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соревнования.</w:t>
            </w:r>
          </w:p>
        </w:tc>
        <w:tc>
          <w:tcPr>
            <w:tcW w:w="1126" w:type="dxa"/>
          </w:tcPr>
          <w:p w14:paraId="053A302D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14:paraId="2456EBDE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7" w:type="dxa"/>
          </w:tcPr>
          <w:p w14:paraId="35A35BFF" w14:textId="77777777" w:rsidR="005842E7" w:rsidRDefault="00000000">
            <w:pPr>
              <w:pStyle w:val="TableParagraph"/>
              <w:spacing w:before="27"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5842E7" w14:paraId="67341B08" w14:textId="77777777">
        <w:trPr>
          <w:trHeight w:val="321"/>
        </w:trPr>
        <w:tc>
          <w:tcPr>
            <w:tcW w:w="814" w:type="dxa"/>
          </w:tcPr>
          <w:p w14:paraId="2B2777E5" w14:textId="77777777" w:rsidR="005842E7" w:rsidRDefault="00000000">
            <w:pPr>
              <w:pStyle w:val="TableParagraph"/>
              <w:spacing w:before="25"/>
              <w:ind w:left="0" w:right="22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8.1.</w:t>
            </w:r>
          </w:p>
        </w:tc>
        <w:tc>
          <w:tcPr>
            <w:tcW w:w="6279" w:type="dxa"/>
          </w:tcPr>
          <w:p w14:paraId="242F4C68" w14:textId="77777777" w:rsidR="005842E7" w:rsidRDefault="00000000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Учебное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соревнование: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предметами.</w:t>
            </w:r>
          </w:p>
        </w:tc>
        <w:tc>
          <w:tcPr>
            <w:tcW w:w="1126" w:type="dxa"/>
          </w:tcPr>
          <w:p w14:paraId="4592FECF" w14:textId="77777777" w:rsidR="005842E7" w:rsidRDefault="00000000">
            <w:pPr>
              <w:pStyle w:val="TableParagraph"/>
              <w:spacing w:before="25"/>
              <w:ind w:left="22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425" w:type="dxa"/>
          </w:tcPr>
          <w:p w14:paraId="33461A8D" w14:textId="77777777" w:rsidR="005842E7" w:rsidRDefault="00000000">
            <w:pPr>
              <w:pStyle w:val="TableParagraph"/>
              <w:spacing w:before="25"/>
              <w:ind w:left="47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147" w:type="dxa"/>
          </w:tcPr>
          <w:p w14:paraId="2375546A" w14:textId="77777777" w:rsidR="005842E7" w:rsidRDefault="00000000">
            <w:pPr>
              <w:pStyle w:val="TableParagraph"/>
              <w:spacing w:before="2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842E7" w14:paraId="2017B3E4" w14:textId="77777777">
        <w:trPr>
          <w:trHeight w:val="321"/>
        </w:trPr>
        <w:tc>
          <w:tcPr>
            <w:tcW w:w="814" w:type="dxa"/>
          </w:tcPr>
          <w:p w14:paraId="54FDE868" w14:textId="77777777" w:rsidR="005842E7" w:rsidRDefault="00000000">
            <w:pPr>
              <w:pStyle w:val="TableParagraph"/>
              <w:spacing w:before="25"/>
              <w:ind w:left="0" w:right="30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6279" w:type="dxa"/>
          </w:tcPr>
          <w:p w14:paraId="2BC9CA34" w14:textId="77777777" w:rsidR="005842E7" w:rsidRDefault="00000000">
            <w:pPr>
              <w:pStyle w:val="TableParagraph"/>
              <w:spacing w:before="25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проекты.</w:t>
            </w:r>
          </w:p>
        </w:tc>
        <w:tc>
          <w:tcPr>
            <w:tcW w:w="1126" w:type="dxa"/>
          </w:tcPr>
          <w:p w14:paraId="775F005C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14:paraId="129DB09A" w14:textId="77777777" w:rsidR="005842E7" w:rsidRDefault="005842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7" w:type="dxa"/>
          </w:tcPr>
          <w:p w14:paraId="468CBC11" w14:textId="77777777" w:rsidR="005842E7" w:rsidRDefault="00000000">
            <w:pPr>
              <w:pStyle w:val="TableParagraph"/>
              <w:spacing w:before="2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842E7" w14:paraId="3FE16E7F" w14:textId="77777777">
        <w:trPr>
          <w:trHeight w:val="321"/>
        </w:trPr>
        <w:tc>
          <w:tcPr>
            <w:tcW w:w="814" w:type="dxa"/>
          </w:tcPr>
          <w:p w14:paraId="485CF1E4" w14:textId="77777777" w:rsidR="005842E7" w:rsidRDefault="00000000">
            <w:pPr>
              <w:pStyle w:val="TableParagraph"/>
              <w:spacing w:before="23"/>
              <w:ind w:left="0"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6279" w:type="dxa"/>
          </w:tcPr>
          <w:p w14:paraId="30B89D48" w14:textId="77777777" w:rsidR="005842E7" w:rsidRDefault="00000000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помощник.</w:t>
            </w:r>
          </w:p>
        </w:tc>
        <w:tc>
          <w:tcPr>
            <w:tcW w:w="1126" w:type="dxa"/>
          </w:tcPr>
          <w:p w14:paraId="3576AAC0" w14:textId="77777777" w:rsidR="005842E7" w:rsidRDefault="00000000">
            <w:pPr>
              <w:pStyle w:val="TableParagraph"/>
              <w:spacing w:before="23"/>
              <w:ind w:left="43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24814831" w14:textId="77777777" w:rsidR="005842E7" w:rsidRDefault="00000000">
            <w:pPr>
              <w:pStyle w:val="TableParagraph"/>
              <w:spacing w:before="23"/>
              <w:ind w:left="18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7" w:type="dxa"/>
          </w:tcPr>
          <w:p w14:paraId="0EBB3B5F" w14:textId="77777777" w:rsidR="005842E7" w:rsidRDefault="00000000">
            <w:pPr>
              <w:pStyle w:val="TableParagraph"/>
              <w:spacing w:before="2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842E7" w14:paraId="0140FEAC" w14:textId="77777777">
        <w:trPr>
          <w:trHeight w:val="325"/>
        </w:trPr>
        <w:tc>
          <w:tcPr>
            <w:tcW w:w="814" w:type="dxa"/>
          </w:tcPr>
          <w:p w14:paraId="4658E6D0" w14:textId="77777777" w:rsidR="005842E7" w:rsidRDefault="00000000">
            <w:pPr>
              <w:pStyle w:val="TableParagraph"/>
              <w:spacing w:before="18"/>
              <w:ind w:left="0" w:right="24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279" w:type="dxa"/>
          </w:tcPr>
          <w:p w14:paraId="5B9B89E2" w14:textId="77777777" w:rsidR="005842E7" w:rsidRDefault="00000000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итогов.</w:t>
            </w:r>
          </w:p>
        </w:tc>
        <w:tc>
          <w:tcPr>
            <w:tcW w:w="1126" w:type="dxa"/>
          </w:tcPr>
          <w:p w14:paraId="79059883" w14:textId="77777777" w:rsidR="005842E7" w:rsidRDefault="00000000">
            <w:pPr>
              <w:pStyle w:val="TableParagraph"/>
              <w:spacing w:before="18"/>
              <w:ind w:left="43" w:right="2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25" w:type="dxa"/>
          </w:tcPr>
          <w:p w14:paraId="66B8CBA1" w14:textId="77777777" w:rsidR="005842E7" w:rsidRDefault="00000000">
            <w:pPr>
              <w:pStyle w:val="TableParagraph"/>
              <w:spacing w:before="18"/>
              <w:ind w:left="18" w:right="4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47" w:type="dxa"/>
          </w:tcPr>
          <w:p w14:paraId="5A68CB02" w14:textId="77777777" w:rsidR="005842E7" w:rsidRDefault="00000000">
            <w:pPr>
              <w:pStyle w:val="TableParagraph"/>
              <w:spacing w:before="18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5842E7" w14:paraId="2C3EC1FF" w14:textId="77777777">
        <w:trPr>
          <w:trHeight w:val="609"/>
        </w:trPr>
        <w:tc>
          <w:tcPr>
            <w:tcW w:w="7093" w:type="dxa"/>
            <w:gridSpan w:val="2"/>
          </w:tcPr>
          <w:p w14:paraId="3576B206" w14:textId="77777777" w:rsidR="005842E7" w:rsidRDefault="00000000">
            <w:pPr>
              <w:pStyle w:val="TableParagraph"/>
              <w:spacing w:line="270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26" w:type="dxa"/>
          </w:tcPr>
          <w:p w14:paraId="25986A19" w14:textId="77777777" w:rsidR="005842E7" w:rsidRDefault="00000000">
            <w:pPr>
              <w:pStyle w:val="TableParagraph"/>
              <w:spacing w:before="51" w:line="268" w:lineRule="exact"/>
              <w:ind w:left="22" w:right="2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14:paraId="632AFED2" w14:textId="77777777" w:rsidR="005842E7" w:rsidRDefault="00000000">
            <w:pPr>
              <w:pStyle w:val="TableParagraph"/>
              <w:spacing w:line="268" w:lineRule="exact"/>
              <w:ind w:left="22" w:right="2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25" w:type="dxa"/>
          </w:tcPr>
          <w:p w14:paraId="037EB1E8" w14:textId="77777777" w:rsidR="005842E7" w:rsidRDefault="00000000">
            <w:pPr>
              <w:pStyle w:val="TableParagraph"/>
              <w:spacing w:line="270" w:lineRule="exact"/>
              <w:ind w:left="45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47" w:type="dxa"/>
          </w:tcPr>
          <w:p w14:paraId="2E7BCF2C" w14:textId="77777777" w:rsidR="005842E7" w:rsidRDefault="00000000">
            <w:pPr>
              <w:pStyle w:val="TableParagraph"/>
              <w:spacing w:before="51" w:line="26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14:paraId="5EC7A62C" w14:textId="77777777" w:rsidR="005842E7" w:rsidRDefault="00000000">
            <w:pPr>
              <w:pStyle w:val="TableParagraph"/>
              <w:spacing w:line="26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7EA52F92" w14:textId="77777777" w:rsidR="005842E7" w:rsidRDefault="00000000">
      <w:pPr>
        <w:pStyle w:val="a3"/>
        <w:spacing w:before="25"/>
        <w:ind w:left="26"/>
      </w:pPr>
      <w:r>
        <w:t>Занятие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соревнование;</w:t>
      </w:r>
      <w:r>
        <w:rPr>
          <w:spacing w:val="-5"/>
        </w:rPr>
        <w:t xml:space="preserve"> </w:t>
      </w:r>
      <w:r>
        <w:t>виртуальная</w:t>
      </w:r>
      <w:r>
        <w:rPr>
          <w:spacing w:val="-5"/>
        </w:rPr>
        <w:t xml:space="preserve"> </w:t>
      </w:r>
      <w:r>
        <w:t>экскурсия;</w:t>
      </w:r>
      <w:r>
        <w:rPr>
          <w:spacing w:val="-5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rPr>
          <w:spacing w:val="-2"/>
        </w:rPr>
        <w:t>проектов</w:t>
      </w:r>
    </w:p>
    <w:p w14:paraId="221EEF60" w14:textId="77777777" w:rsidR="005842E7" w:rsidRDefault="005842E7">
      <w:pPr>
        <w:pStyle w:val="a3"/>
        <w:spacing w:before="105"/>
      </w:pPr>
    </w:p>
    <w:p w14:paraId="17D1E8C1" w14:textId="77777777" w:rsidR="005842E7" w:rsidRDefault="00000000">
      <w:pPr>
        <w:pStyle w:val="2"/>
        <w:ind w:left="26"/>
        <w:jc w:val="left"/>
      </w:pPr>
      <w:r>
        <w:t>Ожидаемые</w:t>
      </w:r>
      <w:r>
        <w:rPr>
          <w:spacing w:val="-9"/>
        </w:rPr>
        <w:t xml:space="preserve"> </w:t>
      </w:r>
      <w:r>
        <w:rPr>
          <w:spacing w:val="-2"/>
        </w:rPr>
        <w:t>результаты.</w:t>
      </w:r>
    </w:p>
    <w:p w14:paraId="6ADAF466" w14:textId="77777777" w:rsidR="005842E7" w:rsidRDefault="00000000">
      <w:pPr>
        <w:pStyle w:val="a3"/>
        <w:spacing w:line="360" w:lineRule="auto"/>
        <w:ind w:left="746"/>
      </w:pPr>
      <w:r>
        <w:t>умеет</w:t>
      </w:r>
      <w:r>
        <w:rPr>
          <w:spacing w:val="-5"/>
        </w:rPr>
        <w:t xml:space="preserve"> </w:t>
      </w:r>
      <w:r>
        <w:t>включить</w:t>
      </w:r>
      <w:r>
        <w:rPr>
          <w:spacing w:val="-5"/>
        </w:rPr>
        <w:t xml:space="preserve"> </w:t>
      </w:r>
      <w:r>
        <w:t>(выключить)</w:t>
      </w:r>
      <w:r>
        <w:rPr>
          <w:spacing w:val="-5"/>
        </w:rPr>
        <w:t xml:space="preserve"> </w:t>
      </w:r>
      <w:r>
        <w:t>компьютер,</w:t>
      </w:r>
      <w:r>
        <w:rPr>
          <w:spacing w:val="-5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периферийными</w:t>
      </w:r>
      <w:r>
        <w:rPr>
          <w:spacing w:val="-7"/>
        </w:rPr>
        <w:t xml:space="preserve"> </w:t>
      </w:r>
      <w:r>
        <w:t>устройствами,</w:t>
      </w:r>
      <w:r>
        <w:rPr>
          <w:spacing w:val="-5"/>
        </w:rPr>
        <w:t xml:space="preserve"> </w:t>
      </w:r>
      <w:r>
        <w:t>находит</w:t>
      </w:r>
      <w:r>
        <w:rPr>
          <w:spacing w:val="-7"/>
        </w:rPr>
        <w:t xml:space="preserve"> </w:t>
      </w:r>
      <w:r>
        <w:t>на рабочем столе нужную программу;</w:t>
      </w:r>
    </w:p>
    <w:p w14:paraId="6CDEE769" w14:textId="77777777" w:rsidR="005842E7" w:rsidRDefault="00000000">
      <w:pPr>
        <w:pStyle w:val="a3"/>
        <w:spacing w:line="274" w:lineRule="exact"/>
        <w:ind w:left="746"/>
      </w:pPr>
      <w:r>
        <w:t>знает,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робот,</w:t>
      </w:r>
      <w:r>
        <w:rPr>
          <w:spacing w:val="-8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rPr>
          <w:spacing w:val="-2"/>
        </w:rPr>
        <w:t>робототехники;</w:t>
      </w:r>
    </w:p>
    <w:p w14:paraId="3E6098D0" w14:textId="77777777" w:rsidR="005842E7" w:rsidRDefault="00000000">
      <w:pPr>
        <w:pStyle w:val="a3"/>
        <w:spacing w:before="140" w:line="360" w:lineRule="auto"/>
        <w:ind w:left="746" w:right="1572"/>
      </w:pPr>
      <w:r>
        <w:t>классифицирует роботов (бытовой, военный, промышленный, исследователь); знает историю создания конструктора КЛИК, особенности соединения деталей; называет</w:t>
      </w:r>
      <w:r>
        <w:rPr>
          <w:spacing w:val="-9"/>
        </w:rPr>
        <w:t xml:space="preserve"> </w:t>
      </w:r>
      <w:r>
        <w:t>детали,</w:t>
      </w:r>
      <w:r>
        <w:rPr>
          <w:spacing w:val="-3"/>
        </w:rPr>
        <w:t xml:space="preserve"> </w:t>
      </w:r>
      <w:r>
        <w:t>устройства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датчики</w:t>
      </w:r>
      <w:r>
        <w:rPr>
          <w:spacing w:val="-10"/>
        </w:rPr>
        <w:t xml:space="preserve"> </w:t>
      </w:r>
      <w:r>
        <w:t>конструктора</w:t>
      </w:r>
      <w:r>
        <w:rPr>
          <w:spacing w:val="-9"/>
        </w:rPr>
        <w:t xml:space="preserve"> </w:t>
      </w:r>
      <w:r>
        <w:t>КЛИК,</w:t>
      </w:r>
      <w:r>
        <w:rPr>
          <w:spacing w:val="-8"/>
        </w:rPr>
        <w:t xml:space="preserve"> </w:t>
      </w:r>
      <w:r>
        <w:t>знает</w:t>
      </w:r>
      <w:r>
        <w:rPr>
          <w:spacing w:val="-9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назначение; знает номера, соответствующие звукам и картинкам;</w:t>
      </w:r>
    </w:p>
    <w:p w14:paraId="1AD32C2C" w14:textId="77777777" w:rsidR="005842E7" w:rsidRDefault="00000000">
      <w:pPr>
        <w:pStyle w:val="a3"/>
        <w:spacing w:line="271" w:lineRule="exact"/>
        <w:ind w:left="746"/>
      </w:pPr>
      <w:r>
        <w:t>знает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rPr>
          <w:spacing w:val="-2"/>
        </w:rPr>
        <w:t>передач;</w:t>
      </w:r>
    </w:p>
    <w:p w14:paraId="325247D6" w14:textId="77777777" w:rsidR="005842E7" w:rsidRDefault="00000000">
      <w:pPr>
        <w:pStyle w:val="a3"/>
        <w:spacing w:before="142"/>
        <w:ind w:left="746"/>
      </w:pPr>
      <w:r>
        <w:t>собирает</w:t>
      </w:r>
      <w:r>
        <w:rPr>
          <w:spacing w:val="-4"/>
        </w:rPr>
        <w:t xml:space="preserve"> </w:t>
      </w:r>
      <w:r>
        <w:t>модель</w:t>
      </w:r>
      <w:r>
        <w:rPr>
          <w:spacing w:val="-1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схеме;</w:t>
      </w:r>
    </w:p>
    <w:p w14:paraId="199AAAE5" w14:textId="77777777" w:rsidR="005842E7" w:rsidRDefault="00000000">
      <w:pPr>
        <w:pStyle w:val="a3"/>
        <w:spacing w:before="136"/>
        <w:ind w:left="746"/>
      </w:pPr>
      <w:r>
        <w:t>составляет</w:t>
      </w:r>
      <w:r>
        <w:rPr>
          <w:spacing w:val="-8"/>
        </w:rPr>
        <w:t xml:space="preserve"> </w:t>
      </w:r>
      <w:r>
        <w:t>простейший</w:t>
      </w:r>
      <w:r>
        <w:rPr>
          <w:spacing w:val="-7"/>
        </w:rPr>
        <w:t xml:space="preserve"> </w:t>
      </w:r>
      <w:r>
        <w:t>алгоритм</w:t>
      </w:r>
      <w:r>
        <w:rPr>
          <w:spacing w:val="-7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rPr>
          <w:spacing w:val="-2"/>
        </w:rPr>
        <w:t>робота;</w:t>
      </w:r>
    </w:p>
    <w:p w14:paraId="5D9AD7F9" w14:textId="77777777" w:rsidR="005842E7" w:rsidRDefault="00000000">
      <w:pPr>
        <w:pStyle w:val="a3"/>
        <w:spacing w:before="147"/>
        <w:ind w:left="746"/>
      </w:pPr>
      <w:r>
        <w:t>имеет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среде</w:t>
      </w:r>
      <w:r>
        <w:rPr>
          <w:spacing w:val="-7"/>
        </w:rPr>
        <w:t xml:space="preserve"> </w:t>
      </w:r>
      <w:r>
        <w:t>программирования</w:t>
      </w:r>
      <w:r>
        <w:rPr>
          <w:spacing w:val="-5"/>
        </w:rPr>
        <w:t xml:space="preserve"> </w:t>
      </w:r>
      <w:r>
        <w:t>КЛИК,</w:t>
      </w:r>
      <w:r>
        <w:rPr>
          <w:spacing w:val="-8"/>
        </w:rPr>
        <w:t xml:space="preserve"> </w:t>
      </w:r>
      <w:r>
        <w:t>палитре,</w:t>
      </w:r>
      <w:r>
        <w:rPr>
          <w:spacing w:val="-5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rPr>
          <w:spacing w:val="-2"/>
        </w:rPr>
        <w:t>блоки</w:t>
      </w:r>
    </w:p>
    <w:p w14:paraId="185C61EC" w14:textId="77777777" w:rsidR="005842E7" w:rsidRDefault="005842E7">
      <w:pPr>
        <w:pStyle w:val="a3"/>
        <w:sectPr w:rsidR="005842E7">
          <w:type w:val="continuous"/>
          <w:pgSz w:w="11900" w:h="16860"/>
          <w:pgMar w:top="920" w:right="566" w:bottom="280" w:left="425" w:header="720" w:footer="720" w:gutter="0"/>
          <w:cols w:space="720"/>
        </w:sectPr>
      </w:pPr>
    </w:p>
    <w:p w14:paraId="2B2554E1" w14:textId="77777777" w:rsidR="005842E7" w:rsidRDefault="00000000">
      <w:pPr>
        <w:pStyle w:val="a3"/>
        <w:spacing w:before="75"/>
        <w:ind w:left="26"/>
      </w:pPr>
      <w:r>
        <w:lastRenderedPageBreak/>
        <w:t>программ,</w:t>
      </w:r>
      <w:r>
        <w:rPr>
          <w:spacing w:val="-7"/>
        </w:rPr>
        <w:t xml:space="preserve"> </w:t>
      </w:r>
      <w:r>
        <w:t>входы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простейших</w:t>
      </w:r>
      <w:r>
        <w:rPr>
          <w:spacing w:val="-4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для управления</w:t>
      </w:r>
      <w:r>
        <w:rPr>
          <w:spacing w:val="-4"/>
        </w:rPr>
        <w:t xml:space="preserve"> </w:t>
      </w:r>
      <w:r>
        <w:rPr>
          <w:spacing w:val="-2"/>
        </w:rPr>
        <w:t>роботом;</w:t>
      </w:r>
    </w:p>
    <w:p w14:paraId="523613C7" w14:textId="77777777" w:rsidR="005842E7" w:rsidRDefault="00000000">
      <w:pPr>
        <w:pStyle w:val="a3"/>
        <w:spacing w:before="137" w:line="362" w:lineRule="auto"/>
        <w:ind w:left="1466" w:right="116"/>
      </w:pPr>
      <w:r>
        <w:t>создает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блоков</w:t>
      </w:r>
      <w:r>
        <w:rPr>
          <w:spacing w:val="-7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звуковое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визуальное</w:t>
      </w:r>
      <w:r>
        <w:rPr>
          <w:spacing w:val="-7"/>
        </w:rPr>
        <w:t xml:space="preserve"> </w:t>
      </w:r>
      <w:r>
        <w:t>сопровождение</w:t>
      </w:r>
      <w:r>
        <w:rPr>
          <w:spacing w:val="-9"/>
        </w:rPr>
        <w:t xml:space="preserve"> </w:t>
      </w:r>
      <w:r>
        <w:t xml:space="preserve">работы </w:t>
      </w:r>
      <w:r>
        <w:rPr>
          <w:spacing w:val="-2"/>
        </w:rPr>
        <w:t>робота;</w:t>
      </w:r>
    </w:p>
    <w:p w14:paraId="7FA1A38A" w14:textId="77777777" w:rsidR="005842E7" w:rsidRDefault="00000000">
      <w:pPr>
        <w:pStyle w:val="a3"/>
        <w:spacing w:line="360" w:lineRule="auto"/>
        <w:ind w:left="1466"/>
      </w:pPr>
      <w:r>
        <w:t>имеет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этапах</w:t>
      </w:r>
      <w:r>
        <w:rPr>
          <w:spacing w:val="-5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презентации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защите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по плану в устной форме;</w:t>
      </w:r>
    </w:p>
    <w:p w14:paraId="770BD4B3" w14:textId="77777777" w:rsidR="005842E7" w:rsidRDefault="00000000">
      <w:pPr>
        <w:pStyle w:val="a3"/>
        <w:spacing w:line="274" w:lineRule="exact"/>
        <w:ind w:left="1466"/>
      </w:pPr>
      <w:r>
        <w:t>имеет</w:t>
      </w:r>
      <w:r>
        <w:rPr>
          <w:spacing w:val="-6"/>
        </w:rPr>
        <w:t xml:space="preserve"> </w:t>
      </w:r>
      <w:r>
        <w:t>опыт участия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соревнованиях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робототехнике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rPr>
          <w:spacing w:val="-2"/>
        </w:rPr>
        <w:t>группы.</w:t>
      </w:r>
    </w:p>
    <w:p w14:paraId="1BEBC2B4" w14:textId="77777777" w:rsidR="005842E7" w:rsidRDefault="005842E7">
      <w:pPr>
        <w:pStyle w:val="a3"/>
        <w:spacing w:before="273"/>
      </w:pPr>
    </w:p>
    <w:p w14:paraId="3E99279E" w14:textId="77777777" w:rsidR="005842E7" w:rsidRDefault="00000000">
      <w:pPr>
        <w:pStyle w:val="2"/>
        <w:ind w:left="4102"/>
        <w:jc w:val="left"/>
      </w:pPr>
      <w:r>
        <w:rPr>
          <w:spacing w:val="-2"/>
        </w:rPr>
        <w:t>Содержание</w:t>
      </w:r>
      <w:r>
        <w:rPr>
          <w:spacing w:val="2"/>
        </w:rPr>
        <w:t xml:space="preserve"> </w:t>
      </w:r>
      <w:r>
        <w:rPr>
          <w:spacing w:val="-2"/>
        </w:rPr>
        <w:t>программы</w:t>
      </w:r>
    </w:p>
    <w:p w14:paraId="1491A308" w14:textId="77777777" w:rsidR="005842E7" w:rsidRDefault="005842E7">
      <w:pPr>
        <w:pStyle w:val="a3"/>
        <w:spacing w:before="265"/>
        <w:rPr>
          <w:b/>
        </w:rPr>
      </w:pPr>
    </w:p>
    <w:p w14:paraId="32281A16" w14:textId="77777777" w:rsidR="005842E7" w:rsidRDefault="00000000">
      <w:pPr>
        <w:ind w:left="746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Вводное</w:t>
      </w:r>
      <w:r>
        <w:rPr>
          <w:b/>
          <w:spacing w:val="-2"/>
          <w:sz w:val="24"/>
        </w:rPr>
        <w:t xml:space="preserve"> занятие.</w:t>
      </w:r>
    </w:p>
    <w:p w14:paraId="477D8FF7" w14:textId="77777777" w:rsidR="005842E7" w:rsidRDefault="00000000">
      <w:pPr>
        <w:pStyle w:val="a3"/>
        <w:spacing w:before="129" w:line="360" w:lineRule="auto"/>
        <w:ind w:left="746" w:right="77"/>
        <w:jc w:val="both"/>
      </w:pPr>
      <w:r>
        <w:rPr>
          <w:u w:val="single"/>
        </w:rPr>
        <w:t>Теория.</w:t>
      </w:r>
      <w:r>
        <w:t xml:space="preserve"> Показ презентации «Образовательная робототехника с конструктором КЛИК». Планирование работы на учебный год. Беседа о технике безопасной работы и поведении в кабинете и учреждении. Вводный и первичный инструктаж на рабочем месте для обучающихся.</w:t>
      </w:r>
    </w:p>
    <w:p w14:paraId="3708C5A1" w14:textId="77777777" w:rsidR="005842E7" w:rsidRDefault="005842E7">
      <w:pPr>
        <w:pStyle w:val="a3"/>
        <w:spacing w:before="131"/>
      </w:pPr>
    </w:p>
    <w:p w14:paraId="66929597" w14:textId="77777777" w:rsidR="005842E7" w:rsidRDefault="00000000">
      <w:pPr>
        <w:pStyle w:val="2"/>
        <w:ind w:left="746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состава</w:t>
      </w:r>
      <w:r>
        <w:rPr>
          <w:spacing w:val="-5"/>
        </w:rPr>
        <w:t xml:space="preserve"> </w:t>
      </w:r>
      <w:r>
        <w:t>конструктора</w:t>
      </w:r>
      <w:r>
        <w:rPr>
          <w:spacing w:val="-6"/>
        </w:rPr>
        <w:t xml:space="preserve"> </w:t>
      </w:r>
      <w:r>
        <w:rPr>
          <w:spacing w:val="-4"/>
        </w:rPr>
        <w:t>КЛИК.</w:t>
      </w:r>
    </w:p>
    <w:p w14:paraId="2081B579" w14:textId="77777777" w:rsidR="005842E7" w:rsidRDefault="00000000">
      <w:pPr>
        <w:spacing w:before="142"/>
        <w:ind w:left="746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2.1.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Конструктор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КЛИК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обеспечение.</w:t>
      </w:r>
    </w:p>
    <w:p w14:paraId="2B1BA0D9" w14:textId="77777777" w:rsidR="005842E7" w:rsidRDefault="00000000">
      <w:pPr>
        <w:pStyle w:val="a3"/>
        <w:spacing w:before="128" w:line="360" w:lineRule="auto"/>
        <w:ind w:left="746" w:right="67"/>
        <w:jc w:val="both"/>
      </w:pPr>
      <w:r>
        <w:rPr>
          <w:u w:val="single"/>
        </w:rPr>
        <w:t>Теория.</w:t>
      </w:r>
      <w:r>
        <w:t xml:space="preserve"> Знакомство с перечнем деталей, декоративных и соединительных элементов и систем передвижения. Ознакомление с примерными образцами изделий конструктора КЛИК. Просмотр вступительного видеоролика. Беседа: «История робототехники и её виды». Актуальность применения роботов. Конкурсы, состязания по робототехнике. Правила работы с набором- конструктором КЛИК и программным обеспечением. Основные составляющие среды конструктора. Сортировка и хранение деталей конструктора в контейнерах набора. Тестовое практическое творческое задание. Формы и виды контроля: Входной контроль знаний на начало учебного года. Тестирование. Оценка качества теста и изделий.</w:t>
      </w:r>
    </w:p>
    <w:p w14:paraId="5DF68005" w14:textId="77777777" w:rsidR="005842E7" w:rsidRDefault="00000000">
      <w:pPr>
        <w:pStyle w:val="2"/>
        <w:spacing w:before="10"/>
        <w:ind w:left="746"/>
      </w:pPr>
      <w:r>
        <w:t>Тема</w:t>
      </w:r>
      <w:r>
        <w:rPr>
          <w:spacing w:val="-7"/>
        </w:rPr>
        <w:t xml:space="preserve"> </w:t>
      </w:r>
      <w:r>
        <w:t>2.2.</w:t>
      </w:r>
      <w:r>
        <w:rPr>
          <w:spacing w:val="-5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компоненты</w:t>
      </w:r>
      <w:r>
        <w:rPr>
          <w:spacing w:val="-8"/>
        </w:rPr>
        <w:t xml:space="preserve"> </w:t>
      </w:r>
      <w:r>
        <w:t>конструктора</w:t>
      </w:r>
      <w:r>
        <w:rPr>
          <w:spacing w:val="-5"/>
        </w:rPr>
        <w:t xml:space="preserve"> </w:t>
      </w:r>
      <w:r>
        <w:rPr>
          <w:spacing w:val="-2"/>
        </w:rPr>
        <w:t>КЛИК.</w:t>
      </w:r>
    </w:p>
    <w:p w14:paraId="549A1BD4" w14:textId="77777777" w:rsidR="005842E7" w:rsidRDefault="00000000">
      <w:pPr>
        <w:pStyle w:val="a3"/>
        <w:spacing w:before="130" w:line="360" w:lineRule="auto"/>
        <w:ind w:left="746" w:right="84"/>
        <w:jc w:val="both"/>
      </w:pPr>
      <w:r>
        <w:rPr>
          <w:u w:val="single"/>
        </w:rPr>
        <w:t>Теория. И</w:t>
      </w:r>
      <w:r>
        <w:t>зучение</w:t>
      </w:r>
      <w:r>
        <w:rPr>
          <w:spacing w:val="-1"/>
        </w:rPr>
        <w:t xml:space="preserve"> </w:t>
      </w:r>
      <w:r>
        <w:t>набора, основных функций</w:t>
      </w:r>
      <w:r>
        <w:rPr>
          <w:spacing w:val="-1"/>
        </w:rPr>
        <w:t xml:space="preserve"> </w:t>
      </w:r>
      <w:r>
        <w:t xml:space="preserve">деталей и программного обеспечения конструктора КЛИК. Планирование работы с конструктором. Электронные компоненты конструктора. Начало </w:t>
      </w:r>
      <w:r>
        <w:rPr>
          <w:spacing w:val="-2"/>
        </w:rPr>
        <w:t>работы.</w:t>
      </w:r>
    </w:p>
    <w:p w14:paraId="372A6FF4" w14:textId="77777777" w:rsidR="005842E7" w:rsidRDefault="00000000">
      <w:pPr>
        <w:pStyle w:val="2"/>
        <w:spacing w:before="8"/>
        <w:ind w:left="746"/>
      </w:pPr>
      <w:r>
        <w:t>Тема</w:t>
      </w:r>
      <w:r>
        <w:rPr>
          <w:spacing w:val="-6"/>
        </w:rPr>
        <w:t xml:space="preserve"> </w:t>
      </w:r>
      <w:r>
        <w:t>2.3.</w:t>
      </w:r>
      <w:r>
        <w:rPr>
          <w:spacing w:val="-4"/>
        </w:rPr>
        <w:t xml:space="preserve"> </w:t>
      </w:r>
      <w:r>
        <w:t>Сборка</w:t>
      </w:r>
      <w:r>
        <w:rPr>
          <w:spacing w:val="-2"/>
        </w:rPr>
        <w:t xml:space="preserve"> </w:t>
      </w:r>
      <w:r>
        <w:t>робота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свободную</w:t>
      </w:r>
      <w:r>
        <w:rPr>
          <w:spacing w:val="-7"/>
        </w:rPr>
        <w:t xml:space="preserve"> </w:t>
      </w:r>
      <w:r>
        <w:t>тему.</w:t>
      </w:r>
      <w:r>
        <w:rPr>
          <w:spacing w:val="-6"/>
        </w:rPr>
        <w:t xml:space="preserve"> </w:t>
      </w:r>
      <w:r>
        <w:rPr>
          <w:spacing w:val="-2"/>
        </w:rPr>
        <w:t>Демонстрация.</w:t>
      </w:r>
    </w:p>
    <w:p w14:paraId="7215B89B" w14:textId="77777777" w:rsidR="005842E7" w:rsidRDefault="00000000">
      <w:pPr>
        <w:pStyle w:val="a3"/>
        <w:spacing w:before="132" w:line="360" w:lineRule="auto"/>
        <w:ind w:left="746" w:right="80"/>
        <w:jc w:val="both"/>
      </w:pPr>
      <w:r>
        <w:rPr>
          <w:u w:val="single"/>
        </w:rPr>
        <w:t>Практика.</w:t>
      </w:r>
      <w:r>
        <w:t xml:space="preserve"> Сборка модулей (средний и большой мотор, датчики расстояния, цвета и силы). Изучение причинно-следственных связей. Сборка собственного робота без инструкции.</w:t>
      </w:r>
    </w:p>
    <w:p w14:paraId="465811C3" w14:textId="77777777" w:rsidR="005842E7" w:rsidRDefault="00000000">
      <w:pPr>
        <w:pStyle w:val="a3"/>
        <w:spacing w:line="362" w:lineRule="auto"/>
        <w:ind w:left="746" w:right="72"/>
        <w:jc w:val="both"/>
      </w:pPr>
      <w:r>
        <w:rPr>
          <w:u w:val="single"/>
        </w:rPr>
        <w:t>Практика.</w:t>
      </w:r>
      <w:r>
        <w:t xml:space="preserve"> Учим роботов двигаться. Демонстрация выполненной работы. Взаимооценка, </w:t>
      </w:r>
      <w:r>
        <w:rPr>
          <w:spacing w:val="-2"/>
        </w:rPr>
        <w:t>самооценка.</w:t>
      </w:r>
    </w:p>
    <w:p w14:paraId="3BAE3EA1" w14:textId="77777777" w:rsidR="005842E7" w:rsidRDefault="005842E7">
      <w:pPr>
        <w:pStyle w:val="a3"/>
        <w:spacing w:line="362" w:lineRule="auto"/>
        <w:jc w:val="both"/>
        <w:sectPr w:rsidR="005842E7">
          <w:pgSz w:w="11900" w:h="16860"/>
          <w:pgMar w:top="840" w:right="566" w:bottom="280" w:left="425" w:header="720" w:footer="720" w:gutter="0"/>
          <w:cols w:space="720"/>
        </w:sectPr>
      </w:pPr>
    </w:p>
    <w:p w14:paraId="26A589B2" w14:textId="77777777" w:rsidR="005842E7" w:rsidRDefault="00000000">
      <w:pPr>
        <w:pStyle w:val="2"/>
        <w:spacing w:before="69"/>
        <w:ind w:left="727"/>
      </w:pPr>
      <w:r>
        <w:lastRenderedPageBreak/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моторов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датчиков.</w:t>
      </w:r>
    </w:p>
    <w:p w14:paraId="37A03806" w14:textId="77777777" w:rsidR="005842E7" w:rsidRDefault="00000000">
      <w:pPr>
        <w:spacing w:before="137"/>
        <w:ind w:left="727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Изучение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сборка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конструкций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моторами.</w:t>
      </w:r>
    </w:p>
    <w:p w14:paraId="1892072A" w14:textId="77777777" w:rsidR="005842E7" w:rsidRDefault="00000000">
      <w:pPr>
        <w:pStyle w:val="a3"/>
        <w:spacing w:before="130" w:line="360" w:lineRule="auto"/>
        <w:ind w:left="727" w:right="71" w:firstLine="19"/>
        <w:jc w:val="both"/>
      </w:pPr>
      <w:r>
        <w:rPr>
          <w:u w:val="single"/>
        </w:rPr>
        <w:t>Теория.</w:t>
      </w:r>
      <w:r>
        <w:t xml:space="preserve"> Внешний вид моторов. Конструирование экспресс-бота. Понятие сервомотор.</w:t>
      </w:r>
      <w:r>
        <w:rPr>
          <w:spacing w:val="40"/>
        </w:rPr>
        <w:t xml:space="preserve"> </w:t>
      </w:r>
      <w:r>
        <w:t>Устройство сервомотора. Порты для подключения сервомоторов. Положительное и отрицательное движение мотора. Определение направления движения моторов. Блоки «Большой мотор» и «Средний мотор». Выбор порта, выбор режима работы (выключить,</w:t>
      </w:r>
      <w:r>
        <w:rPr>
          <w:spacing w:val="40"/>
        </w:rPr>
        <w:t xml:space="preserve"> </w:t>
      </w:r>
      <w:r>
        <w:t>включить, включить на количество секунд, включить на количество градусов, включить на количество оборотов), мощность двигателя. Выбор режима остановки мотора.</w:t>
      </w:r>
    </w:p>
    <w:p w14:paraId="35298696" w14:textId="77777777" w:rsidR="005842E7" w:rsidRDefault="00000000">
      <w:pPr>
        <w:pStyle w:val="a3"/>
        <w:ind w:left="727"/>
        <w:jc w:val="both"/>
      </w:pPr>
      <w:r>
        <w:rPr>
          <w:u w:val="single"/>
        </w:rPr>
        <w:t>Практика.</w:t>
      </w:r>
      <w:r>
        <w:rPr>
          <w:spacing w:val="-11"/>
        </w:rPr>
        <w:t xml:space="preserve"> </w:t>
      </w:r>
      <w:r>
        <w:t>Презентация</w:t>
      </w:r>
      <w:r>
        <w:rPr>
          <w:spacing w:val="-11"/>
        </w:rPr>
        <w:t xml:space="preserve"> </w:t>
      </w:r>
      <w:r>
        <w:t>работы.</w:t>
      </w:r>
      <w:r>
        <w:rPr>
          <w:spacing w:val="-7"/>
        </w:rPr>
        <w:t xml:space="preserve"> </w:t>
      </w:r>
      <w:r>
        <w:t>Взаимооценка,</w:t>
      </w:r>
      <w:r>
        <w:rPr>
          <w:spacing w:val="-8"/>
        </w:rPr>
        <w:t xml:space="preserve"> </w:t>
      </w:r>
      <w:r>
        <w:rPr>
          <w:spacing w:val="-2"/>
        </w:rPr>
        <w:t>самооценка.</w:t>
      </w:r>
    </w:p>
    <w:p w14:paraId="151D0867" w14:textId="77777777" w:rsidR="005842E7" w:rsidRDefault="00000000">
      <w:pPr>
        <w:pStyle w:val="2"/>
        <w:spacing w:before="145"/>
        <w:ind w:left="727"/>
      </w:pPr>
      <w:r>
        <w:t>Тема</w:t>
      </w:r>
      <w:r>
        <w:rPr>
          <w:spacing w:val="-7"/>
        </w:rPr>
        <w:t xml:space="preserve"> </w:t>
      </w:r>
      <w:r>
        <w:t>3.2.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конструкций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датчиком</w:t>
      </w:r>
      <w:r>
        <w:rPr>
          <w:spacing w:val="-4"/>
        </w:rPr>
        <w:t xml:space="preserve"> </w:t>
      </w:r>
      <w:r>
        <w:rPr>
          <w:spacing w:val="-2"/>
        </w:rPr>
        <w:t>расстояния.</w:t>
      </w:r>
    </w:p>
    <w:p w14:paraId="15D81E14" w14:textId="77777777" w:rsidR="005842E7" w:rsidRDefault="00000000">
      <w:pPr>
        <w:pStyle w:val="a3"/>
        <w:spacing w:before="132" w:line="360" w:lineRule="auto"/>
        <w:ind w:left="727" w:right="89" w:firstLine="19"/>
        <w:jc w:val="both"/>
      </w:pPr>
      <w:r>
        <w:rPr>
          <w:u w:val="single"/>
        </w:rPr>
        <w:t>Теория.</w:t>
      </w:r>
      <w:r>
        <w:t xml:space="preserve"> Понятие «датчик расстояния» и их виды. Устройство датчика расстояния и принцип работы. Выбор порта и режима работы.</w:t>
      </w:r>
    </w:p>
    <w:p w14:paraId="1F06A3C2" w14:textId="77777777" w:rsidR="005842E7" w:rsidRDefault="00000000">
      <w:pPr>
        <w:pStyle w:val="a3"/>
        <w:spacing w:line="360" w:lineRule="auto"/>
        <w:ind w:left="727" w:right="77" w:firstLine="19"/>
        <w:jc w:val="both"/>
      </w:pPr>
      <w:r>
        <w:rPr>
          <w:u w:val="single"/>
        </w:rPr>
        <w:t>Практика.</w:t>
      </w:r>
      <w:r>
        <w:t xml:space="preserve"> Сборка простых конструкций с датчиками расстояний. Презентация работы. Взаимооценка, самооценка.</w:t>
      </w:r>
    </w:p>
    <w:p w14:paraId="5CC50FAF" w14:textId="77777777" w:rsidR="005842E7" w:rsidRDefault="00000000">
      <w:pPr>
        <w:pStyle w:val="2"/>
        <w:spacing w:before="7"/>
        <w:ind w:left="727"/>
      </w:pPr>
      <w:r>
        <w:t>Тема</w:t>
      </w:r>
      <w:r>
        <w:rPr>
          <w:spacing w:val="-7"/>
        </w:rPr>
        <w:t xml:space="preserve"> </w:t>
      </w:r>
      <w:r>
        <w:t>3.3.</w:t>
      </w:r>
      <w:r>
        <w:rPr>
          <w:spacing w:val="-6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конструкций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датчиком</w:t>
      </w:r>
      <w:r>
        <w:rPr>
          <w:spacing w:val="-3"/>
        </w:rPr>
        <w:t xml:space="preserve"> </w:t>
      </w:r>
      <w:r>
        <w:t>касания,</w:t>
      </w:r>
      <w:r>
        <w:rPr>
          <w:spacing w:val="-7"/>
        </w:rPr>
        <w:t xml:space="preserve"> </w:t>
      </w:r>
      <w:r>
        <w:rPr>
          <w:spacing w:val="-2"/>
        </w:rPr>
        <w:t>цвета.</w:t>
      </w:r>
    </w:p>
    <w:p w14:paraId="0EF78DFC" w14:textId="77777777" w:rsidR="005842E7" w:rsidRDefault="00000000">
      <w:pPr>
        <w:pStyle w:val="a3"/>
        <w:spacing w:before="132" w:line="360" w:lineRule="auto"/>
        <w:ind w:left="727" w:right="70" w:firstLine="19"/>
        <w:jc w:val="both"/>
      </w:pPr>
      <w:r>
        <w:rPr>
          <w:u w:val="single"/>
        </w:rPr>
        <w:t>Теория.</w:t>
      </w:r>
      <w:r>
        <w:t xml:space="preserve"> Внешний вид.</w:t>
      </w:r>
      <w:r>
        <w:rPr>
          <w:spacing w:val="-1"/>
        </w:rPr>
        <w:t xml:space="preserve"> </w:t>
      </w:r>
      <w:r>
        <w:t xml:space="preserve">Режим измерения. Режим сравнения. Режим ожидания. Изменение в блоке ожидания. Работа блока переключения с проверкой состояния датчика касания. Сборка простых конструкций с датчиком касания. Презентация работы. Взаимооценка, самооценка. Объяснение целей и задач занятия. Датчик цвета предмета. Внешний вид датчика и его принцип работы. Междисциплинарныепонятия: причинно- следственная связь. Изучение режимов работы датчика </w:t>
      </w:r>
      <w:r>
        <w:rPr>
          <w:spacing w:val="-2"/>
        </w:rPr>
        <w:t>цвета.</w:t>
      </w:r>
    </w:p>
    <w:p w14:paraId="4A0EB51E" w14:textId="77777777" w:rsidR="005842E7" w:rsidRDefault="00000000">
      <w:pPr>
        <w:pStyle w:val="a3"/>
        <w:spacing w:line="360" w:lineRule="auto"/>
        <w:ind w:left="727" w:right="93" w:firstLine="19"/>
        <w:jc w:val="both"/>
      </w:pPr>
      <w:r>
        <w:rPr>
          <w:u w:val="single"/>
        </w:rPr>
        <w:t>Практика.</w:t>
      </w:r>
      <w:r>
        <w:t xml:space="preserve"> Сборка простых конструкций с датчиками цвета. Презентация работы. Взаимооценка, </w:t>
      </w:r>
      <w:r>
        <w:rPr>
          <w:spacing w:val="-2"/>
        </w:rPr>
        <w:t>самооценка.</w:t>
      </w:r>
    </w:p>
    <w:p w14:paraId="31471F0F" w14:textId="77777777" w:rsidR="005842E7" w:rsidRDefault="005842E7">
      <w:pPr>
        <w:pStyle w:val="a3"/>
        <w:spacing w:before="131"/>
      </w:pPr>
    </w:p>
    <w:p w14:paraId="107F5027" w14:textId="77777777" w:rsidR="005842E7" w:rsidRDefault="00000000">
      <w:pPr>
        <w:pStyle w:val="2"/>
        <w:ind w:left="727"/>
      </w:pPr>
      <w:r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rPr>
          <w:spacing w:val="-2"/>
        </w:rPr>
        <w:t>робота.</w:t>
      </w:r>
    </w:p>
    <w:p w14:paraId="7F32A980" w14:textId="77777777" w:rsidR="005842E7" w:rsidRDefault="00000000">
      <w:pPr>
        <w:spacing w:before="139"/>
        <w:ind w:left="727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4.1.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Сборка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механизмов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двигателей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датчиков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поинструкции.</w:t>
      </w:r>
    </w:p>
    <w:p w14:paraId="559DA2B0" w14:textId="77777777" w:rsidR="005842E7" w:rsidRDefault="00000000">
      <w:pPr>
        <w:pStyle w:val="a3"/>
        <w:spacing w:before="130" w:line="360" w:lineRule="auto"/>
        <w:ind w:left="727" w:right="78" w:firstLine="19"/>
        <w:jc w:val="both"/>
      </w:pPr>
      <w:r>
        <w:rPr>
          <w:u w:val="single"/>
        </w:rPr>
        <w:t>Теория.</w:t>
      </w:r>
      <w:r>
        <w:t xml:space="preserve"> Изучение механизмов. Первые шаги. Зубчатые колеса. Промежуточное зубчатое колесо. Коронные зубчатые колеса. Понижающая зубчатая передача. Повышающая зубчатая передача. Шкивы и ремни. Перекрестная ременная передача. Снижение, увеличение скорости. Червячная зубчатая передача, кулачок, рычаг.</w:t>
      </w:r>
    </w:p>
    <w:p w14:paraId="1B771846" w14:textId="77777777" w:rsidR="005842E7" w:rsidRDefault="00000000">
      <w:pPr>
        <w:pStyle w:val="a3"/>
        <w:spacing w:line="360" w:lineRule="auto"/>
        <w:ind w:left="727" w:right="84" w:firstLine="19"/>
        <w:jc w:val="both"/>
      </w:pPr>
      <w:r>
        <w:rPr>
          <w:u w:val="single"/>
        </w:rPr>
        <w:t>Практика.</w:t>
      </w:r>
      <w:r>
        <w:t xml:space="preserve"> Сборка простых конструкций по инструкции. Презентация работы. Взаимооценка, </w:t>
      </w:r>
      <w:r>
        <w:rPr>
          <w:spacing w:val="-2"/>
        </w:rPr>
        <w:t>самооценка.</w:t>
      </w:r>
    </w:p>
    <w:p w14:paraId="42EB0335" w14:textId="77777777" w:rsidR="005842E7" w:rsidRDefault="00000000">
      <w:pPr>
        <w:pStyle w:val="2"/>
        <w:spacing w:before="10"/>
        <w:ind w:left="727"/>
      </w:pPr>
      <w:r>
        <w:t>Тема</w:t>
      </w:r>
      <w:r>
        <w:rPr>
          <w:spacing w:val="-7"/>
        </w:rPr>
        <w:t xml:space="preserve"> </w:t>
      </w:r>
      <w:r>
        <w:t>4.2.</w:t>
      </w:r>
      <w:r>
        <w:rPr>
          <w:spacing w:val="-5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простого</w:t>
      </w:r>
      <w:r>
        <w:rPr>
          <w:spacing w:val="-4"/>
        </w:rPr>
        <w:t xml:space="preserve"> </w:t>
      </w:r>
      <w:r>
        <w:t>робота</w:t>
      </w:r>
      <w:r>
        <w:rPr>
          <w:spacing w:val="-9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инструкции.</w:t>
      </w:r>
    </w:p>
    <w:p w14:paraId="4CE6D08F" w14:textId="77777777" w:rsidR="005842E7" w:rsidRDefault="00000000">
      <w:pPr>
        <w:pStyle w:val="a3"/>
        <w:spacing w:before="130" w:line="360" w:lineRule="auto"/>
        <w:ind w:left="727" w:right="84" w:firstLine="19"/>
        <w:jc w:val="both"/>
      </w:pPr>
      <w:r>
        <w:rPr>
          <w:u w:val="single"/>
        </w:rPr>
        <w:t>Практика.</w:t>
      </w:r>
      <w:r>
        <w:t xml:space="preserve"> Разбор инструкции. Сборка робота по инструкции. Разбор готовой программы для </w:t>
      </w:r>
      <w:r>
        <w:rPr>
          <w:spacing w:val="-2"/>
        </w:rPr>
        <w:t>робота.</w:t>
      </w:r>
    </w:p>
    <w:p w14:paraId="4DDBE2A7" w14:textId="77777777" w:rsidR="005842E7" w:rsidRDefault="00000000">
      <w:pPr>
        <w:pStyle w:val="a3"/>
        <w:spacing w:before="5"/>
        <w:ind w:left="746"/>
        <w:jc w:val="both"/>
      </w:pPr>
      <w:r>
        <w:rPr>
          <w:u w:val="single"/>
        </w:rPr>
        <w:t>Практика.</w:t>
      </w:r>
      <w:r>
        <w:rPr>
          <w:spacing w:val="-10"/>
        </w:rPr>
        <w:t xml:space="preserve"> </w:t>
      </w:r>
      <w:r>
        <w:t>Запуск</w:t>
      </w:r>
      <w:r>
        <w:rPr>
          <w:spacing w:val="-5"/>
        </w:rPr>
        <w:t xml:space="preserve"> </w:t>
      </w:r>
      <w:r>
        <w:t>робота</w:t>
      </w:r>
      <w:r>
        <w:rPr>
          <w:spacing w:val="-7"/>
        </w:rPr>
        <w:t xml:space="preserve"> </w:t>
      </w:r>
      <w:r>
        <w:t>насоревновательном</w:t>
      </w:r>
      <w:r>
        <w:rPr>
          <w:spacing w:val="-6"/>
        </w:rPr>
        <w:t xml:space="preserve"> </w:t>
      </w:r>
      <w:r>
        <w:t>поле.</w:t>
      </w:r>
      <w:r>
        <w:rPr>
          <w:spacing w:val="-6"/>
        </w:rPr>
        <w:t xml:space="preserve"> </w:t>
      </w:r>
      <w:r>
        <w:t>Доработка.</w:t>
      </w:r>
      <w:r>
        <w:rPr>
          <w:spacing w:val="-5"/>
        </w:rPr>
        <w:t xml:space="preserve"> </w:t>
      </w:r>
      <w:r>
        <w:t>Презентация</w:t>
      </w:r>
      <w:r>
        <w:rPr>
          <w:spacing w:val="-7"/>
        </w:rPr>
        <w:t xml:space="preserve"> </w:t>
      </w:r>
      <w:r>
        <w:rPr>
          <w:spacing w:val="-2"/>
        </w:rPr>
        <w:t>работы.</w:t>
      </w:r>
    </w:p>
    <w:p w14:paraId="0792FF4E" w14:textId="77777777" w:rsidR="005842E7" w:rsidRDefault="005842E7">
      <w:pPr>
        <w:pStyle w:val="a3"/>
        <w:jc w:val="both"/>
        <w:sectPr w:rsidR="005842E7">
          <w:pgSz w:w="11900" w:h="16860"/>
          <w:pgMar w:top="860" w:right="566" w:bottom="280" w:left="425" w:header="720" w:footer="720" w:gutter="0"/>
          <w:cols w:space="720"/>
        </w:sectPr>
      </w:pPr>
    </w:p>
    <w:p w14:paraId="2D59169F" w14:textId="77777777" w:rsidR="005842E7" w:rsidRDefault="00000000">
      <w:pPr>
        <w:pStyle w:val="2"/>
        <w:spacing w:before="69"/>
        <w:jc w:val="left"/>
      </w:pPr>
      <w:r>
        <w:lastRenderedPageBreak/>
        <w:t>Тема</w:t>
      </w:r>
      <w:r>
        <w:rPr>
          <w:spacing w:val="-7"/>
        </w:rPr>
        <w:t xml:space="preserve"> </w:t>
      </w:r>
      <w:r>
        <w:t>4.3.</w:t>
      </w:r>
      <w:r>
        <w:rPr>
          <w:spacing w:val="-5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механизмов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участием</w:t>
      </w:r>
      <w:r>
        <w:rPr>
          <w:spacing w:val="-5"/>
        </w:rPr>
        <w:t xml:space="preserve"> </w:t>
      </w:r>
      <w:r>
        <w:t>двигателей</w:t>
      </w:r>
      <w:r>
        <w:rPr>
          <w:spacing w:val="-3"/>
        </w:rPr>
        <w:t xml:space="preserve"> </w:t>
      </w:r>
      <w:r>
        <w:t>и датчиков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инструкции.</w:t>
      </w:r>
    </w:p>
    <w:p w14:paraId="4DC5AFF2" w14:textId="77777777" w:rsidR="005842E7" w:rsidRDefault="00000000">
      <w:pPr>
        <w:pStyle w:val="a3"/>
        <w:spacing w:before="128" w:line="362" w:lineRule="auto"/>
        <w:ind w:left="686" w:firstLine="19"/>
      </w:pPr>
      <w:r>
        <w:rPr>
          <w:u w:val="single"/>
        </w:rPr>
        <w:t>Теория.</w:t>
      </w:r>
      <w:r>
        <w:rPr>
          <w:spacing w:val="40"/>
        </w:rPr>
        <w:t xml:space="preserve"> </w:t>
      </w:r>
      <w:r>
        <w:t>Разбор</w:t>
      </w:r>
      <w:r>
        <w:rPr>
          <w:spacing w:val="40"/>
        </w:rPr>
        <w:t xml:space="preserve"> </w:t>
      </w:r>
      <w:r>
        <w:t>инструкции.</w:t>
      </w:r>
      <w:r>
        <w:rPr>
          <w:spacing w:val="40"/>
        </w:rPr>
        <w:t xml:space="preserve"> </w:t>
      </w:r>
      <w:r>
        <w:t>Обсуждение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учащимися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работы.</w:t>
      </w:r>
      <w:r>
        <w:rPr>
          <w:spacing w:val="40"/>
        </w:rPr>
        <w:t xml:space="preserve"> </w:t>
      </w:r>
      <w:r>
        <w:t>Актуализация полученных знаний раздела.</w:t>
      </w:r>
    </w:p>
    <w:p w14:paraId="33FBBD1E" w14:textId="77777777" w:rsidR="005842E7" w:rsidRDefault="00000000">
      <w:pPr>
        <w:pStyle w:val="a3"/>
        <w:spacing w:line="360" w:lineRule="auto"/>
        <w:ind w:left="686" w:firstLine="19"/>
      </w:pPr>
      <w:r>
        <w:rPr>
          <w:u w:val="single"/>
        </w:rPr>
        <w:t>Практика.</w:t>
      </w:r>
      <w:r>
        <w:rPr>
          <w:spacing w:val="-1"/>
        </w:rPr>
        <w:t xml:space="preserve"> </w:t>
      </w:r>
      <w:r>
        <w:t>Сборка</w:t>
      </w:r>
      <w:r>
        <w:rPr>
          <w:spacing w:val="-5"/>
        </w:rPr>
        <w:t xml:space="preserve"> </w:t>
      </w:r>
      <w:r>
        <w:t>различных механизмов</w:t>
      </w:r>
      <w:r>
        <w:rPr>
          <w:spacing w:val="-2"/>
        </w:rPr>
        <w:t xml:space="preserve"> </w:t>
      </w:r>
      <w:r>
        <w:t>с участием</w:t>
      </w:r>
      <w:r>
        <w:rPr>
          <w:spacing w:val="-4"/>
        </w:rPr>
        <w:t xml:space="preserve"> </w:t>
      </w:r>
      <w:r>
        <w:t>двигателей и</w:t>
      </w:r>
      <w:r>
        <w:rPr>
          <w:spacing w:val="-1"/>
        </w:rPr>
        <w:t xml:space="preserve"> </w:t>
      </w:r>
      <w:r>
        <w:t>датчиков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инструкции. Презентация работы.</w:t>
      </w:r>
    </w:p>
    <w:p w14:paraId="5B92F872" w14:textId="77777777" w:rsidR="005842E7" w:rsidRDefault="00000000">
      <w:pPr>
        <w:pStyle w:val="2"/>
        <w:spacing w:before="2"/>
        <w:jc w:val="left"/>
      </w:pPr>
      <w:r>
        <w:t>Тема</w:t>
      </w:r>
      <w:r>
        <w:rPr>
          <w:spacing w:val="-10"/>
        </w:rPr>
        <w:t xml:space="preserve"> </w:t>
      </w:r>
      <w:r>
        <w:t>4.4.</w:t>
      </w:r>
      <w:r>
        <w:rPr>
          <w:spacing w:val="-8"/>
        </w:rPr>
        <w:t xml:space="preserve"> </w:t>
      </w:r>
      <w:r>
        <w:t>Конструирование</w:t>
      </w:r>
      <w:r>
        <w:rPr>
          <w:spacing w:val="-9"/>
        </w:rPr>
        <w:t xml:space="preserve"> </w:t>
      </w:r>
      <w:r>
        <w:t>робота-</w:t>
      </w:r>
      <w:r>
        <w:rPr>
          <w:spacing w:val="-2"/>
        </w:rPr>
        <w:t>тележки.</w:t>
      </w:r>
    </w:p>
    <w:p w14:paraId="3052115F" w14:textId="77777777" w:rsidR="005842E7" w:rsidRDefault="00000000">
      <w:pPr>
        <w:pStyle w:val="a3"/>
        <w:spacing w:before="132" w:line="360" w:lineRule="auto"/>
        <w:ind w:left="686" w:right="116" w:firstLine="19"/>
      </w:pPr>
      <w:r>
        <w:rPr>
          <w:u w:val="single"/>
        </w:rPr>
        <w:t>Практика.</w:t>
      </w:r>
      <w:r>
        <w:rPr>
          <w:spacing w:val="32"/>
          <w:u w:val="single"/>
        </w:rPr>
        <w:t xml:space="preserve"> </w:t>
      </w:r>
      <w:r>
        <w:rPr>
          <w:u w:val="single"/>
        </w:rPr>
        <w:t>Р</w:t>
      </w:r>
      <w:r>
        <w:t>азбор</w:t>
      </w:r>
      <w:r>
        <w:rPr>
          <w:spacing w:val="29"/>
        </w:rPr>
        <w:t xml:space="preserve"> </w:t>
      </w:r>
      <w:r>
        <w:t>инструкции.</w:t>
      </w:r>
      <w:r>
        <w:rPr>
          <w:spacing w:val="33"/>
        </w:rPr>
        <w:t xml:space="preserve"> </w:t>
      </w:r>
      <w:r>
        <w:t>Обсуждение</w:t>
      </w:r>
      <w:r>
        <w:rPr>
          <w:spacing w:val="30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учащимися</w:t>
      </w:r>
      <w:r>
        <w:rPr>
          <w:spacing w:val="31"/>
        </w:rPr>
        <w:t xml:space="preserve"> </w:t>
      </w:r>
      <w:r>
        <w:t>результатов</w:t>
      </w:r>
      <w:r>
        <w:rPr>
          <w:spacing w:val="32"/>
        </w:rPr>
        <w:t xml:space="preserve"> </w:t>
      </w:r>
      <w:r>
        <w:t>работы.</w:t>
      </w:r>
      <w:r>
        <w:rPr>
          <w:spacing w:val="30"/>
        </w:rPr>
        <w:t xml:space="preserve"> </w:t>
      </w:r>
      <w:r>
        <w:t>Сборка</w:t>
      </w:r>
      <w:r>
        <w:rPr>
          <w:spacing w:val="28"/>
        </w:rPr>
        <w:t xml:space="preserve"> </w:t>
      </w:r>
      <w:r>
        <w:t xml:space="preserve">простого </w:t>
      </w:r>
      <w:r>
        <w:rPr>
          <w:spacing w:val="-2"/>
        </w:rPr>
        <w:t>робота-тележки.</w:t>
      </w:r>
    </w:p>
    <w:p w14:paraId="577128D3" w14:textId="77777777" w:rsidR="005842E7" w:rsidRDefault="00000000">
      <w:pPr>
        <w:pStyle w:val="a3"/>
        <w:spacing w:line="360" w:lineRule="auto"/>
        <w:ind w:left="686" w:right="539" w:firstLine="19"/>
      </w:pPr>
      <w:r>
        <w:rPr>
          <w:u w:val="single"/>
        </w:rPr>
        <w:t>Практика.</w:t>
      </w:r>
      <w:r>
        <w:t xml:space="preserve"> Улучшение конструкции робота. Обсуждение возможных функций, выполняемых роботом-тележкой. Презентация работы. Взаимооценка, самооценка.</w:t>
      </w:r>
    </w:p>
    <w:p w14:paraId="2B381326" w14:textId="77777777" w:rsidR="005842E7" w:rsidRDefault="005842E7">
      <w:pPr>
        <w:pStyle w:val="a3"/>
        <w:spacing w:before="132"/>
      </w:pPr>
    </w:p>
    <w:p w14:paraId="2143733F" w14:textId="77777777" w:rsidR="005842E7" w:rsidRDefault="00000000">
      <w:pPr>
        <w:pStyle w:val="2"/>
      </w:pPr>
      <w:r>
        <w:t>Раздел</w:t>
      </w:r>
      <w:r>
        <w:rPr>
          <w:spacing w:val="-8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меню</w:t>
      </w:r>
      <w:r>
        <w:rPr>
          <w:spacing w:val="-6"/>
        </w:rPr>
        <w:t xml:space="preserve"> </w:t>
      </w:r>
      <w:r>
        <w:rPr>
          <w:spacing w:val="-2"/>
        </w:rPr>
        <w:t>контроллера.</w:t>
      </w:r>
    </w:p>
    <w:p w14:paraId="33A8F494" w14:textId="77777777" w:rsidR="005842E7" w:rsidRDefault="00000000">
      <w:pPr>
        <w:spacing w:before="140" w:line="360" w:lineRule="auto"/>
        <w:ind w:left="686" w:right="84" w:firstLine="19"/>
        <w:jc w:val="both"/>
        <w:rPr>
          <w:b/>
          <w:sz w:val="24"/>
        </w:rPr>
      </w:pPr>
      <w:r>
        <w:rPr>
          <w:b/>
          <w:sz w:val="24"/>
        </w:rPr>
        <w:t>Тема 5.1 Понятие «программа», «алгоритм». Написание простейших программ для робота по инструкции.</w:t>
      </w:r>
    </w:p>
    <w:p w14:paraId="73BBB08C" w14:textId="77777777" w:rsidR="005842E7" w:rsidRDefault="00000000">
      <w:pPr>
        <w:pStyle w:val="a3"/>
        <w:spacing w:line="360" w:lineRule="auto"/>
        <w:ind w:left="686" w:right="70" w:firstLine="19"/>
        <w:jc w:val="both"/>
      </w:pPr>
      <w:r>
        <w:rPr>
          <w:u w:val="single"/>
        </w:rPr>
        <w:t>Теория.</w:t>
      </w:r>
      <w:r>
        <w:t xml:space="preserve"> Алгоритм движения робота по кругу, вперед-назад, «восьмеркой» и пр. Написание программы по образцу для движения по кругу через меню контроллера. Запуск и отладка программы. Написание других простых программ на выбор учащихся и их самостоятельная отладка. Презентация работы.</w:t>
      </w:r>
    </w:p>
    <w:p w14:paraId="0270E273" w14:textId="77777777" w:rsidR="005842E7" w:rsidRDefault="005842E7">
      <w:pPr>
        <w:pStyle w:val="a3"/>
        <w:spacing w:before="120"/>
      </w:pPr>
    </w:p>
    <w:p w14:paraId="3FAC055B" w14:textId="77777777" w:rsidR="005842E7" w:rsidRDefault="00000000">
      <w:pPr>
        <w:pStyle w:val="2"/>
      </w:pPr>
      <w:r>
        <w:t>Тема</w:t>
      </w:r>
      <w:r>
        <w:rPr>
          <w:spacing w:val="-7"/>
        </w:rPr>
        <w:t xml:space="preserve"> </w:t>
      </w:r>
      <w:r>
        <w:t>5.2</w:t>
      </w:r>
      <w:r>
        <w:rPr>
          <w:spacing w:val="-4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меню</w:t>
      </w:r>
      <w:r>
        <w:rPr>
          <w:spacing w:val="-6"/>
        </w:rPr>
        <w:t xml:space="preserve"> </w:t>
      </w:r>
      <w:r>
        <w:rPr>
          <w:spacing w:val="-2"/>
        </w:rPr>
        <w:t>контроллера.</w:t>
      </w:r>
    </w:p>
    <w:p w14:paraId="45565B03" w14:textId="77777777" w:rsidR="005842E7" w:rsidRDefault="00000000">
      <w:pPr>
        <w:pStyle w:val="a3"/>
        <w:spacing w:before="132" w:line="360" w:lineRule="auto"/>
        <w:ind w:left="686" w:right="71" w:firstLine="19"/>
        <w:jc w:val="both"/>
      </w:pPr>
      <w:r>
        <w:rPr>
          <w:u w:val="single"/>
        </w:rPr>
        <w:t>Теория</w:t>
      </w:r>
      <w:r>
        <w:t>. Характеристики микрокомпьютера КЛИК. Установка аккумуляторов в блок микрокомпьютера. Технология подключения к микрокомпьютеру (включение и выключение, загрузка и выгрузка программ, порты USB, входа и выхода). Интерфейс и описание КЛИК (пиктограммы, функции, индикаторы). Главное меню микрокомпьютера (мои файлы, программы, испытай меня, вид, настройки).</w:t>
      </w:r>
    </w:p>
    <w:p w14:paraId="1CEE629A" w14:textId="77777777" w:rsidR="005842E7" w:rsidRDefault="00000000">
      <w:pPr>
        <w:pStyle w:val="a3"/>
        <w:spacing w:before="2"/>
        <w:ind w:left="705"/>
        <w:jc w:val="both"/>
      </w:pPr>
      <w:r>
        <w:rPr>
          <w:u w:val="single"/>
        </w:rPr>
        <w:t>Практика.</w:t>
      </w:r>
      <w:r>
        <w:rPr>
          <w:spacing w:val="-7"/>
          <w:u w:val="single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пробных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робота</w:t>
      </w:r>
      <w:r>
        <w:rPr>
          <w:spacing w:val="-6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rPr>
          <w:spacing w:val="-2"/>
        </w:rPr>
        <w:t>контроллера.</w:t>
      </w:r>
    </w:p>
    <w:p w14:paraId="00495FA1" w14:textId="77777777" w:rsidR="005842E7" w:rsidRDefault="005842E7">
      <w:pPr>
        <w:pStyle w:val="a3"/>
        <w:spacing w:before="269"/>
      </w:pPr>
    </w:p>
    <w:p w14:paraId="19E64103" w14:textId="77777777" w:rsidR="005842E7" w:rsidRDefault="00000000">
      <w:pPr>
        <w:pStyle w:val="2"/>
        <w:jc w:val="left"/>
      </w:pPr>
      <w:r>
        <w:t>Раздел</w:t>
      </w:r>
      <w:r>
        <w:rPr>
          <w:spacing w:val="-9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Знакомство</w:t>
      </w:r>
      <w:r>
        <w:rPr>
          <w:spacing w:val="-9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средой</w:t>
      </w:r>
      <w:r>
        <w:rPr>
          <w:spacing w:val="-3"/>
        </w:rPr>
        <w:t xml:space="preserve"> </w:t>
      </w:r>
      <w:r>
        <w:t>программирования</w:t>
      </w:r>
      <w:r>
        <w:rPr>
          <w:spacing w:val="-5"/>
        </w:rPr>
        <w:t xml:space="preserve"> </w:t>
      </w:r>
      <w:r>
        <w:rPr>
          <w:spacing w:val="-2"/>
        </w:rPr>
        <w:t>КЛИК.</w:t>
      </w:r>
    </w:p>
    <w:p w14:paraId="3158D94C" w14:textId="77777777" w:rsidR="005842E7" w:rsidRDefault="00000000">
      <w:pPr>
        <w:spacing w:before="139"/>
        <w:ind w:left="686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6.1.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Понятие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«среда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программирования»,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«логические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блоки».</w:t>
      </w:r>
    </w:p>
    <w:p w14:paraId="38950C36" w14:textId="77777777" w:rsidR="005842E7" w:rsidRDefault="00000000">
      <w:pPr>
        <w:pStyle w:val="a3"/>
        <w:spacing w:before="130" w:line="360" w:lineRule="auto"/>
        <w:ind w:left="686" w:right="1400"/>
      </w:pPr>
      <w:r>
        <w:rPr>
          <w:u w:val="single"/>
        </w:rPr>
        <w:t>Теория.</w:t>
      </w:r>
      <w:r>
        <w:rPr>
          <w:spacing w:val="-10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«среда</w:t>
      </w:r>
      <w:r>
        <w:rPr>
          <w:spacing w:val="-11"/>
        </w:rPr>
        <w:t xml:space="preserve"> </w:t>
      </w:r>
      <w:r>
        <w:t>программирования»,</w:t>
      </w:r>
      <w:r>
        <w:rPr>
          <w:spacing w:val="-3"/>
        </w:rPr>
        <w:t xml:space="preserve"> </w:t>
      </w:r>
      <w:r>
        <w:t>«логические</w:t>
      </w:r>
      <w:r>
        <w:rPr>
          <w:spacing w:val="-7"/>
        </w:rPr>
        <w:t xml:space="preserve"> </w:t>
      </w:r>
      <w:r>
        <w:t>блоки».</w:t>
      </w:r>
      <w:r>
        <w:rPr>
          <w:spacing w:val="-6"/>
        </w:rPr>
        <w:t xml:space="preserve"> </w:t>
      </w:r>
      <w:r>
        <w:t>Показ</w:t>
      </w:r>
      <w:r>
        <w:rPr>
          <w:spacing w:val="-3"/>
        </w:rPr>
        <w:t xml:space="preserve"> </w:t>
      </w:r>
      <w:r>
        <w:t>написания простейшей программы для робота. Интерфейс программы КЛИК и работа с ним.</w:t>
      </w:r>
    </w:p>
    <w:p w14:paraId="49024A3C" w14:textId="77777777" w:rsidR="005842E7" w:rsidRDefault="00000000">
      <w:pPr>
        <w:pStyle w:val="a3"/>
        <w:spacing w:before="132" w:line="360" w:lineRule="auto"/>
        <w:ind w:left="686"/>
      </w:pPr>
      <w:r>
        <w:rPr>
          <w:u w:val="single"/>
        </w:rPr>
        <w:t>Практика.</w:t>
      </w:r>
      <w:r>
        <w:rPr>
          <w:spacing w:val="37"/>
        </w:rPr>
        <w:t xml:space="preserve"> </w:t>
      </w:r>
      <w:r>
        <w:t>Написание</w:t>
      </w:r>
      <w:r>
        <w:rPr>
          <w:spacing w:val="34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воспроизведения</w:t>
      </w:r>
      <w:r>
        <w:rPr>
          <w:spacing w:val="35"/>
        </w:rPr>
        <w:t xml:space="preserve"> </w:t>
      </w:r>
      <w:r>
        <w:t>звуков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изображения</w:t>
      </w:r>
      <w:r>
        <w:rPr>
          <w:spacing w:val="35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образцу. Презентация работы.</w:t>
      </w:r>
    </w:p>
    <w:p w14:paraId="77E6B8BC" w14:textId="77777777" w:rsidR="005842E7" w:rsidRDefault="005842E7">
      <w:pPr>
        <w:pStyle w:val="a3"/>
        <w:spacing w:line="360" w:lineRule="auto"/>
        <w:sectPr w:rsidR="005842E7">
          <w:pgSz w:w="11900" w:h="16860"/>
          <w:pgMar w:top="860" w:right="566" w:bottom="280" w:left="425" w:header="720" w:footer="720" w:gutter="0"/>
          <w:cols w:space="720"/>
        </w:sectPr>
      </w:pPr>
    </w:p>
    <w:p w14:paraId="6949F570" w14:textId="77777777" w:rsidR="005842E7" w:rsidRDefault="00000000">
      <w:pPr>
        <w:pStyle w:val="2"/>
        <w:spacing w:before="67"/>
        <w:ind w:left="705"/>
      </w:pPr>
      <w:r>
        <w:lastRenderedPageBreak/>
        <w:t>Тема</w:t>
      </w:r>
      <w:r>
        <w:rPr>
          <w:spacing w:val="-7"/>
        </w:rPr>
        <w:t xml:space="preserve"> </w:t>
      </w:r>
      <w:r>
        <w:t>6.2.</w:t>
      </w:r>
      <w:r>
        <w:rPr>
          <w:spacing w:val="-5"/>
        </w:rPr>
        <w:t xml:space="preserve"> </w:t>
      </w:r>
      <w:r>
        <w:t>Интерфейс</w:t>
      </w:r>
      <w:r>
        <w:rPr>
          <w:spacing w:val="-5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программирования</w:t>
      </w:r>
      <w:r>
        <w:rPr>
          <w:spacing w:val="-3"/>
        </w:rPr>
        <w:t xml:space="preserve"> </w:t>
      </w:r>
      <w:r>
        <w:t>КЛИК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4"/>
        </w:rPr>
        <w:t>ней.</w:t>
      </w:r>
    </w:p>
    <w:p w14:paraId="5559AE51" w14:textId="77777777" w:rsidR="005842E7" w:rsidRDefault="005842E7">
      <w:pPr>
        <w:pStyle w:val="a3"/>
        <w:spacing w:before="21"/>
        <w:rPr>
          <w:b/>
        </w:rPr>
      </w:pPr>
    </w:p>
    <w:p w14:paraId="6C813117" w14:textId="77777777" w:rsidR="005842E7" w:rsidRDefault="00000000">
      <w:pPr>
        <w:pStyle w:val="a3"/>
        <w:spacing w:line="362" w:lineRule="auto"/>
        <w:ind w:left="686" w:firstLine="19"/>
      </w:pPr>
      <w:r>
        <w:rPr>
          <w:u w:val="single"/>
        </w:rPr>
        <w:t>Теория.</w:t>
      </w:r>
      <w:r>
        <w:rPr>
          <w:spacing w:val="-4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интерфейсом</w:t>
      </w:r>
      <w:r>
        <w:rPr>
          <w:spacing w:val="-4"/>
        </w:rPr>
        <w:t xml:space="preserve"> </w:t>
      </w:r>
      <w:r>
        <w:t>ПО.</w:t>
      </w:r>
      <w:r>
        <w:rPr>
          <w:spacing w:val="-2"/>
        </w:rPr>
        <w:t xml:space="preserve"> </w:t>
      </w:r>
      <w:r>
        <w:t>Самоучитель.</w:t>
      </w:r>
      <w:r>
        <w:rPr>
          <w:spacing w:val="-3"/>
        </w:rPr>
        <w:t xml:space="preserve"> </w:t>
      </w:r>
      <w:r>
        <w:t>Панель</w:t>
      </w:r>
      <w:r>
        <w:rPr>
          <w:spacing w:val="-3"/>
        </w:rPr>
        <w:t xml:space="preserve"> </w:t>
      </w:r>
      <w:r>
        <w:t>инструментов.</w:t>
      </w:r>
      <w:r>
        <w:rPr>
          <w:spacing w:val="-3"/>
        </w:rPr>
        <w:t xml:space="preserve"> </w:t>
      </w:r>
      <w:r>
        <w:t xml:space="preserve">Палитра </w:t>
      </w:r>
      <w:r>
        <w:rPr>
          <w:spacing w:val="-2"/>
        </w:rPr>
        <w:t>команд.</w:t>
      </w:r>
    </w:p>
    <w:p w14:paraId="33452D20" w14:textId="77777777" w:rsidR="005842E7" w:rsidRDefault="00000000">
      <w:pPr>
        <w:spacing w:line="364" w:lineRule="auto"/>
        <w:ind w:left="686" w:right="155" w:firstLine="19"/>
        <w:rPr>
          <w:b/>
          <w:sz w:val="24"/>
        </w:rPr>
      </w:pPr>
      <w:r>
        <w:rPr>
          <w:sz w:val="24"/>
          <w:u w:val="single"/>
        </w:rPr>
        <w:t>Теория.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8"/>
          <w:sz w:val="24"/>
        </w:rPr>
        <w:t xml:space="preserve"> </w:t>
      </w:r>
      <w:r>
        <w:rPr>
          <w:sz w:val="24"/>
        </w:rPr>
        <w:t>поле.</w:t>
      </w:r>
      <w:r>
        <w:rPr>
          <w:spacing w:val="-5"/>
          <w:sz w:val="24"/>
        </w:rPr>
        <w:t xml:space="preserve"> </w:t>
      </w:r>
      <w:r>
        <w:rPr>
          <w:sz w:val="24"/>
        </w:rPr>
        <w:t>Окно</w:t>
      </w:r>
      <w:r>
        <w:rPr>
          <w:spacing w:val="-6"/>
          <w:sz w:val="24"/>
        </w:rPr>
        <w:t xml:space="preserve"> </w:t>
      </w:r>
      <w:r>
        <w:rPr>
          <w:sz w:val="24"/>
        </w:rPr>
        <w:t>подсказок.</w:t>
      </w:r>
      <w:r>
        <w:rPr>
          <w:spacing w:val="-6"/>
          <w:sz w:val="24"/>
        </w:rPr>
        <w:t xml:space="preserve"> </w:t>
      </w:r>
      <w:r>
        <w:rPr>
          <w:sz w:val="24"/>
        </w:rPr>
        <w:t>Окно</w:t>
      </w:r>
      <w:r>
        <w:rPr>
          <w:spacing w:val="-12"/>
          <w:sz w:val="24"/>
        </w:rPr>
        <w:t xml:space="preserve"> </w:t>
      </w:r>
      <w:r>
        <w:rPr>
          <w:sz w:val="24"/>
        </w:rPr>
        <w:t>микрокомпьютера</w:t>
      </w:r>
      <w:r>
        <w:rPr>
          <w:spacing w:val="-11"/>
          <w:sz w:val="24"/>
        </w:rPr>
        <w:t xml:space="preserve"> </w:t>
      </w:r>
      <w:r>
        <w:rPr>
          <w:sz w:val="24"/>
        </w:rPr>
        <w:t>КЛИК.</w:t>
      </w:r>
      <w:r>
        <w:rPr>
          <w:spacing w:val="-6"/>
          <w:sz w:val="24"/>
        </w:rPr>
        <w:t xml:space="preserve"> </w:t>
      </w:r>
      <w:r>
        <w:rPr>
          <w:sz w:val="24"/>
        </w:rPr>
        <w:t>Панель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конфигурации. </w:t>
      </w:r>
      <w:r>
        <w:rPr>
          <w:b/>
          <w:sz w:val="24"/>
        </w:rPr>
        <w:t xml:space="preserve">Тема 6.3. Написание программ для движения робота по образцу. Запуск и отладка </w:t>
      </w:r>
      <w:r>
        <w:rPr>
          <w:b/>
          <w:spacing w:val="-2"/>
          <w:sz w:val="24"/>
        </w:rPr>
        <w:t>программ.</w:t>
      </w:r>
    </w:p>
    <w:p w14:paraId="7FE10282" w14:textId="77777777" w:rsidR="005842E7" w:rsidRDefault="00000000">
      <w:pPr>
        <w:pStyle w:val="a3"/>
        <w:spacing w:line="360" w:lineRule="auto"/>
        <w:ind w:left="686" w:right="69" w:firstLine="19"/>
        <w:jc w:val="both"/>
      </w:pPr>
      <w:r>
        <w:rPr>
          <w:u w:val="single"/>
        </w:rPr>
        <w:t>Практика.</w:t>
      </w:r>
      <w:r>
        <w:t xml:space="preserve"> Понятие «синхронность движений», «часть и целое». Сборка модели Робота-танцора. Экспериментирование с настройками времени, чтобы синхронизировать движение ног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миганием индикатора.</w:t>
      </w:r>
    </w:p>
    <w:p w14:paraId="762A25EA" w14:textId="77777777" w:rsidR="005842E7" w:rsidRDefault="00000000">
      <w:pPr>
        <w:pStyle w:val="a3"/>
        <w:spacing w:line="360" w:lineRule="auto"/>
        <w:ind w:left="686" w:right="76" w:firstLine="19"/>
        <w:jc w:val="both"/>
      </w:pPr>
      <w:r>
        <w:rPr>
          <w:u w:val="single"/>
        </w:rPr>
        <w:t>Практика.</w:t>
      </w:r>
      <w:r>
        <w:t xml:space="preserve"> Добавление движений для рук Робота-танцора. Добавление звукового ритма. Программирование на движение с регулярными интервалами.</w:t>
      </w:r>
    </w:p>
    <w:p w14:paraId="49FD8967" w14:textId="77777777" w:rsidR="005842E7" w:rsidRDefault="005842E7">
      <w:pPr>
        <w:pStyle w:val="a3"/>
        <w:spacing w:before="112"/>
      </w:pPr>
    </w:p>
    <w:p w14:paraId="1E8D16F3" w14:textId="77777777" w:rsidR="005842E7" w:rsidRDefault="00000000">
      <w:pPr>
        <w:pStyle w:val="2"/>
        <w:spacing w:line="360" w:lineRule="auto"/>
        <w:ind w:right="2346"/>
        <w:jc w:val="left"/>
      </w:pPr>
      <w:r>
        <w:t>Раздел</w:t>
      </w:r>
      <w:r>
        <w:rPr>
          <w:spacing w:val="-8"/>
        </w:rPr>
        <w:t xml:space="preserve"> </w:t>
      </w:r>
      <w:r>
        <w:t>7.</w:t>
      </w:r>
      <w:r>
        <w:rPr>
          <w:spacing w:val="-8"/>
        </w:rPr>
        <w:t xml:space="preserve"> </w:t>
      </w:r>
      <w:r>
        <w:t>Изучение</w:t>
      </w:r>
      <w:r>
        <w:rPr>
          <w:spacing w:val="-10"/>
        </w:rPr>
        <w:t xml:space="preserve"> </w:t>
      </w:r>
      <w:r>
        <w:t>подъемных</w:t>
      </w:r>
      <w:r>
        <w:rPr>
          <w:spacing w:val="-7"/>
        </w:rPr>
        <w:t xml:space="preserve"> </w:t>
      </w:r>
      <w:r>
        <w:t>механизмов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перемещений</w:t>
      </w:r>
      <w:r>
        <w:rPr>
          <w:spacing w:val="-7"/>
        </w:rPr>
        <w:t xml:space="preserve"> </w:t>
      </w:r>
      <w:r>
        <w:t>объектов. Тема 7.1. Подъемные механизмы.</w:t>
      </w:r>
    </w:p>
    <w:p w14:paraId="25B63CA6" w14:textId="77777777" w:rsidR="005842E7" w:rsidRDefault="00000000">
      <w:pPr>
        <w:pStyle w:val="a3"/>
        <w:spacing w:line="360" w:lineRule="auto"/>
        <w:ind w:left="686" w:firstLine="19"/>
      </w:pPr>
      <w:r>
        <w:rPr>
          <w:u w:val="single"/>
        </w:rPr>
        <w:t>Теория.</w:t>
      </w:r>
      <w:r>
        <w:t xml:space="preserve"> Подъемные механизмы в жизни. Обсуждение с учащимися результатов испытаний. Конструирование подъемного механизма.</w:t>
      </w:r>
    </w:p>
    <w:p w14:paraId="5B417402" w14:textId="77777777" w:rsidR="005842E7" w:rsidRDefault="00000000">
      <w:pPr>
        <w:pStyle w:val="a3"/>
        <w:spacing w:line="360" w:lineRule="auto"/>
        <w:ind w:left="686" w:right="69" w:firstLine="19"/>
        <w:jc w:val="both"/>
      </w:pPr>
      <w:r>
        <w:rPr>
          <w:u w:val="single"/>
        </w:rPr>
        <w:t>Практика.</w:t>
      </w:r>
      <w:r>
        <w:t xml:space="preserve"> Запуск программы, чтобы понять, как работают подъемные механизмы. Захват предметов одинакового веса, но разного размера (Испытание № 1). Подъем предметов одинакового размера, но разного веса (Испытание № 2). Внесение результатов испытаний в </w:t>
      </w:r>
      <w:r>
        <w:rPr>
          <w:spacing w:val="-2"/>
        </w:rPr>
        <w:t>таблицу.</w:t>
      </w:r>
    </w:p>
    <w:p w14:paraId="790C6A68" w14:textId="77777777" w:rsidR="005842E7" w:rsidRDefault="00000000">
      <w:pPr>
        <w:pStyle w:val="2"/>
        <w:spacing w:line="360" w:lineRule="auto"/>
        <w:ind w:right="80" w:firstLine="19"/>
      </w:pPr>
      <w:r>
        <w:t xml:space="preserve">Тема 7.2. Конструирование собственного робота для перемещения объектов и написание </w:t>
      </w:r>
      <w:r>
        <w:rPr>
          <w:spacing w:val="-2"/>
        </w:rPr>
        <w:t>программы.</w:t>
      </w:r>
    </w:p>
    <w:p w14:paraId="6C5B1762" w14:textId="77777777" w:rsidR="005842E7" w:rsidRDefault="00000000">
      <w:pPr>
        <w:pStyle w:val="a3"/>
        <w:spacing w:line="360" w:lineRule="auto"/>
        <w:ind w:left="686" w:right="87" w:firstLine="19"/>
        <w:jc w:val="both"/>
      </w:pPr>
      <w:r>
        <w:rPr>
          <w:u w:val="single"/>
        </w:rPr>
        <w:t>Практика.</w:t>
      </w:r>
      <w:r>
        <w:t xml:space="preserve"> Сборка и программирование модели «Вилочный погрузчик». Разработка простейшей программы для модели. Изменение программы работы готовой модели.</w:t>
      </w:r>
    </w:p>
    <w:p w14:paraId="7D9CF153" w14:textId="77777777" w:rsidR="005842E7" w:rsidRDefault="00000000">
      <w:pPr>
        <w:pStyle w:val="a3"/>
        <w:spacing w:line="360" w:lineRule="auto"/>
        <w:ind w:left="686" w:right="77" w:firstLine="19"/>
        <w:jc w:val="both"/>
      </w:pPr>
      <w:r>
        <w:rPr>
          <w:u w:val="single"/>
        </w:rPr>
        <w:t>Практика.</w:t>
      </w:r>
      <w:r>
        <w:t xml:space="preserve"> Сборка модели с использованием инструкции по сборке, набор на компьютере программы, подключение модели к компьютеру и запуск программы.</w:t>
      </w:r>
    </w:p>
    <w:p w14:paraId="08E2FE8F" w14:textId="77777777" w:rsidR="005842E7" w:rsidRDefault="005842E7">
      <w:pPr>
        <w:pStyle w:val="a3"/>
        <w:spacing w:before="124"/>
      </w:pPr>
    </w:p>
    <w:p w14:paraId="074C5BBD" w14:textId="77777777" w:rsidR="005842E7" w:rsidRDefault="00000000">
      <w:pPr>
        <w:pStyle w:val="2"/>
      </w:pPr>
      <w:r>
        <w:t>Раздел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соревнования.</w:t>
      </w:r>
    </w:p>
    <w:p w14:paraId="17682672" w14:textId="77777777" w:rsidR="005842E7" w:rsidRDefault="00000000">
      <w:pPr>
        <w:spacing w:before="139"/>
        <w:ind w:left="686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8.1.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соревнование: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предметами.</w:t>
      </w:r>
    </w:p>
    <w:p w14:paraId="1197B384" w14:textId="77777777" w:rsidR="005842E7" w:rsidRDefault="00000000">
      <w:pPr>
        <w:pStyle w:val="a3"/>
        <w:spacing w:before="132" w:line="360" w:lineRule="auto"/>
        <w:ind w:left="686" w:right="74" w:firstLine="19"/>
        <w:jc w:val="both"/>
      </w:pPr>
      <w:r>
        <w:rPr>
          <w:u w:val="single"/>
        </w:rPr>
        <w:t>Теория.</w:t>
      </w:r>
      <w:r>
        <w:t xml:space="preserve"> Обсуждение, как можно использовать датчик расстояния для измерения дистанции. Обсуждение соревнований роботов и возможностей научить их отыскивать и перемещать предметы. Знакомство с положением о соревнованиях.</w:t>
      </w:r>
    </w:p>
    <w:p w14:paraId="03CE891A" w14:textId="77777777" w:rsidR="005842E7" w:rsidRDefault="00000000">
      <w:pPr>
        <w:pStyle w:val="a3"/>
        <w:spacing w:line="360" w:lineRule="auto"/>
        <w:ind w:left="686" w:right="66" w:firstLine="19"/>
        <w:jc w:val="both"/>
      </w:pPr>
      <w:r>
        <w:rPr>
          <w:u w:val="single"/>
        </w:rPr>
        <w:t>Практика.</w:t>
      </w:r>
      <w:r>
        <w:t xml:space="preserve"> Сборка Тренировочной приводной платформы, манипулятора, флажка и куба. Испытание двух подпрограмм для остановки Приводной платформы перед флажком, чтобы решить, какая из них эффективнее. Добавление нескольких программных блоков, чтобы опустить манипулятор Приводной платформы ниже, захватить куб и поставить его на расстоянии по меньшей мере 30 см от флажка. Эстафетная гонка.</w:t>
      </w:r>
    </w:p>
    <w:p w14:paraId="256E5C20" w14:textId="77777777" w:rsidR="005842E7" w:rsidRDefault="005842E7">
      <w:pPr>
        <w:pStyle w:val="a3"/>
        <w:spacing w:line="360" w:lineRule="auto"/>
        <w:jc w:val="both"/>
        <w:sectPr w:rsidR="005842E7">
          <w:pgSz w:w="11900" w:h="16860"/>
          <w:pgMar w:top="560" w:right="566" w:bottom="280" w:left="425" w:header="720" w:footer="720" w:gutter="0"/>
          <w:cols w:space="720"/>
        </w:sectPr>
      </w:pPr>
    </w:p>
    <w:p w14:paraId="15D0FB83" w14:textId="77777777" w:rsidR="005842E7" w:rsidRDefault="00000000">
      <w:pPr>
        <w:pStyle w:val="2"/>
        <w:spacing w:before="60" w:line="362" w:lineRule="auto"/>
        <w:ind w:left="602" w:right="6450"/>
        <w:jc w:val="left"/>
      </w:pPr>
      <w:r>
        <w:lastRenderedPageBreak/>
        <w:t>Раздел</w:t>
      </w:r>
      <w:r>
        <w:rPr>
          <w:spacing w:val="-13"/>
        </w:rPr>
        <w:t xml:space="preserve"> </w:t>
      </w:r>
      <w:r>
        <w:t>9.</w:t>
      </w:r>
      <w:r>
        <w:rPr>
          <w:spacing w:val="-12"/>
        </w:rPr>
        <w:t xml:space="preserve"> </w:t>
      </w:r>
      <w:r>
        <w:t>Творческие</w:t>
      </w:r>
      <w:r>
        <w:rPr>
          <w:spacing w:val="-11"/>
        </w:rPr>
        <w:t xml:space="preserve"> </w:t>
      </w:r>
      <w:r>
        <w:t>проекты. Тема</w:t>
      </w:r>
      <w:r>
        <w:rPr>
          <w:spacing w:val="-7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Школьный</w:t>
      </w:r>
      <w:r>
        <w:rPr>
          <w:spacing w:val="-5"/>
        </w:rPr>
        <w:t xml:space="preserve"> </w:t>
      </w:r>
      <w:r>
        <w:rPr>
          <w:spacing w:val="-2"/>
        </w:rPr>
        <w:t>помощник.</w:t>
      </w:r>
    </w:p>
    <w:p w14:paraId="0D4D99CC" w14:textId="77777777" w:rsidR="005842E7" w:rsidRDefault="00000000">
      <w:pPr>
        <w:pStyle w:val="a3"/>
        <w:spacing w:line="360" w:lineRule="auto"/>
        <w:ind w:left="602" w:firstLine="19"/>
      </w:pPr>
      <w:r>
        <w:rPr>
          <w:u w:val="single"/>
        </w:rPr>
        <w:t>Практика.</w:t>
      </w:r>
      <w:r>
        <w:rPr>
          <w:spacing w:val="40"/>
        </w:rPr>
        <w:t xml:space="preserve"> </w:t>
      </w:r>
      <w:r>
        <w:t>Распределение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(смена</w:t>
      </w:r>
      <w:r>
        <w:rPr>
          <w:spacing w:val="40"/>
        </w:rPr>
        <w:t xml:space="preserve"> </w:t>
      </w:r>
      <w:r>
        <w:t>состава</w:t>
      </w:r>
      <w:r>
        <w:rPr>
          <w:spacing w:val="40"/>
        </w:rPr>
        <w:t xml:space="preserve"> </w:t>
      </w:r>
      <w:r>
        <w:t>групп).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творческим</w:t>
      </w:r>
      <w:r>
        <w:rPr>
          <w:spacing w:val="40"/>
        </w:rPr>
        <w:t xml:space="preserve"> </w:t>
      </w:r>
      <w:r>
        <w:t>проектом: Сборка робота на тему «Школьный помощник».</w:t>
      </w:r>
    </w:p>
    <w:p w14:paraId="7511EC57" w14:textId="77777777" w:rsidR="005842E7" w:rsidRDefault="00000000">
      <w:pPr>
        <w:pStyle w:val="a3"/>
        <w:spacing w:line="360" w:lineRule="auto"/>
        <w:ind w:left="602" w:firstLine="19"/>
      </w:pPr>
      <w:r>
        <w:rPr>
          <w:u w:val="single"/>
        </w:rPr>
        <w:t>Практика.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программы.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презентации.</w:t>
      </w:r>
      <w:r>
        <w:rPr>
          <w:spacing w:val="40"/>
        </w:rPr>
        <w:t xml:space="preserve"> </w:t>
      </w:r>
      <w:r>
        <w:t>Тестирование</w:t>
      </w:r>
      <w:r>
        <w:rPr>
          <w:spacing w:val="40"/>
        </w:rPr>
        <w:t xml:space="preserve"> </w:t>
      </w:r>
      <w:r>
        <w:t>готового</w:t>
      </w:r>
      <w:r>
        <w:rPr>
          <w:spacing w:val="40"/>
        </w:rPr>
        <w:t xml:space="preserve"> </w:t>
      </w:r>
      <w:r>
        <w:t>продукта. Доработка. Презентация работы. Взаимооценка, самооценка. Рефлексия.</w:t>
      </w:r>
    </w:p>
    <w:p w14:paraId="4BA4BF83" w14:textId="77777777" w:rsidR="005842E7" w:rsidRDefault="005842E7">
      <w:pPr>
        <w:pStyle w:val="a3"/>
        <w:spacing w:before="119"/>
      </w:pPr>
    </w:p>
    <w:p w14:paraId="0A53F2D0" w14:textId="77777777" w:rsidR="005842E7" w:rsidRDefault="00000000">
      <w:pPr>
        <w:pStyle w:val="2"/>
        <w:spacing w:before="1"/>
        <w:ind w:left="602"/>
      </w:pPr>
      <w:r>
        <w:t>10.</w:t>
      </w:r>
      <w:r>
        <w:rPr>
          <w:spacing w:val="-6"/>
        </w:rPr>
        <w:t xml:space="preserve"> </w:t>
      </w:r>
      <w:r>
        <w:t>Заключительное</w:t>
      </w:r>
      <w:r>
        <w:rPr>
          <w:spacing w:val="-5"/>
        </w:rPr>
        <w:t xml:space="preserve"> </w:t>
      </w:r>
      <w:r>
        <w:t>занятие.</w:t>
      </w:r>
      <w:r>
        <w:rPr>
          <w:spacing w:val="-6"/>
        </w:rPr>
        <w:t xml:space="preserve"> </w:t>
      </w:r>
      <w:r>
        <w:t>Подводим</w:t>
      </w:r>
      <w:r>
        <w:rPr>
          <w:spacing w:val="-5"/>
        </w:rPr>
        <w:t xml:space="preserve"> </w:t>
      </w:r>
      <w:r>
        <w:rPr>
          <w:spacing w:val="-2"/>
        </w:rPr>
        <w:t>итоги.</w:t>
      </w:r>
    </w:p>
    <w:p w14:paraId="5196D075" w14:textId="77777777" w:rsidR="005842E7" w:rsidRDefault="00000000">
      <w:pPr>
        <w:pStyle w:val="a3"/>
        <w:spacing w:before="127" w:line="362" w:lineRule="auto"/>
        <w:ind w:left="602" w:right="186" w:firstLine="19"/>
        <w:jc w:val="both"/>
      </w:pPr>
      <w:r>
        <w:rPr>
          <w:u w:val="single"/>
        </w:rPr>
        <w:t>Практика.</w:t>
      </w:r>
      <w:r>
        <w:t xml:space="preserve"> Конструирование робототехнических проектов. Построение пояснительных моделей и проектных решений. Разработка собственной модели с учётом особенностей формы и назначения проекта. Оценка результатов изготовленных моделей. Документирование и демонстрация работоспособности моделей. Использование панели инструментов при программировании. Исследование в виде табличных или графических результатов и выбор настроек. Формы и виды контроля: Защита итогового творческого проекта.</w:t>
      </w:r>
    </w:p>
    <w:p w14:paraId="21C7E981" w14:textId="77777777" w:rsidR="005842E7" w:rsidRDefault="005842E7">
      <w:pPr>
        <w:pStyle w:val="a3"/>
      </w:pPr>
    </w:p>
    <w:p w14:paraId="0D55BAE8" w14:textId="77777777" w:rsidR="005842E7" w:rsidRDefault="005842E7">
      <w:pPr>
        <w:pStyle w:val="a3"/>
        <w:spacing w:before="142"/>
      </w:pPr>
    </w:p>
    <w:p w14:paraId="2CEFFCDF" w14:textId="77777777" w:rsidR="005842E7" w:rsidRDefault="00000000">
      <w:pPr>
        <w:spacing w:after="8"/>
        <w:ind w:left="4426"/>
        <w:rPr>
          <w:b/>
        </w:rPr>
      </w:pPr>
      <w:r>
        <w:rPr>
          <w:b/>
        </w:rPr>
        <w:t>Календарный</w:t>
      </w:r>
      <w:r>
        <w:rPr>
          <w:b/>
          <w:spacing w:val="-13"/>
        </w:rPr>
        <w:t xml:space="preserve"> </w:t>
      </w:r>
      <w:r>
        <w:rPr>
          <w:b/>
        </w:rPr>
        <w:t>учебный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график</w:t>
      </w: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5742"/>
        <w:gridCol w:w="1702"/>
        <w:gridCol w:w="2563"/>
      </w:tblGrid>
      <w:tr w:rsidR="005842E7" w14:paraId="0F0A81A1" w14:textId="77777777">
        <w:trPr>
          <w:trHeight w:val="1381"/>
        </w:trPr>
        <w:tc>
          <w:tcPr>
            <w:tcW w:w="569" w:type="dxa"/>
          </w:tcPr>
          <w:p w14:paraId="0DC4BF65" w14:textId="77777777" w:rsidR="005842E7" w:rsidRDefault="00000000">
            <w:pPr>
              <w:pStyle w:val="TableParagraph"/>
              <w:spacing w:before="69"/>
              <w:ind w:left="26"/>
              <w:rPr>
                <w:b/>
                <w:i/>
              </w:rPr>
            </w:pPr>
            <w:r>
              <w:rPr>
                <w:b/>
                <w:i/>
              </w:rPr>
              <w:t>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п/п</w:t>
            </w:r>
          </w:p>
        </w:tc>
        <w:tc>
          <w:tcPr>
            <w:tcW w:w="5742" w:type="dxa"/>
            <w:tcBorders>
              <w:top w:val="thinThickMediumGap" w:sz="2" w:space="0" w:color="000000"/>
            </w:tcBorders>
          </w:tcPr>
          <w:p w14:paraId="4FEF4B00" w14:textId="77777777" w:rsidR="005842E7" w:rsidRDefault="00000000">
            <w:pPr>
              <w:pStyle w:val="TableParagraph"/>
              <w:spacing w:before="69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Тема</w:t>
            </w:r>
            <w:r>
              <w:rPr>
                <w:b/>
                <w:i/>
                <w:spacing w:val="-2"/>
              </w:rPr>
              <w:t xml:space="preserve"> занятия</w:t>
            </w:r>
          </w:p>
        </w:tc>
        <w:tc>
          <w:tcPr>
            <w:tcW w:w="1702" w:type="dxa"/>
            <w:tcBorders>
              <w:top w:val="thinThickMediumGap" w:sz="2" w:space="0" w:color="000000"/>
            </w:tcBorders>
          </w:tcPr>
          <w:p w14:paraId="2A1D1984" w14:textId="77777777" w:rsidR="005842E7" w:rsidRDefault="00000000">
            <w:pPr>
              <w:pStyle w:val="TableParagraph"/>
              <w:spacing w:before="69" w:line="252" w:lineRule="exact"/>
              <w:ind w:left="12" w:right="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Место</w:t>
            </w:r>
          </w:p>
          <w:p w14:paraId="3968A09D" w14:textId="77777777" w:rsidR="005842E7" w:rsidRDefault="00000000">
            <w:pPr>
              <w:pStyle w:val="TableParagraph"/>
              <w:spacing w:line="252" w:lineRule="exact"/>
              <w:ind w:left="1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проведения</w:t>
            </w:r>
          </w:p>
        </w:tc>
        <w:tc>
          <w:tcPr>
            <w:tcW w:w="2563" w:type="dxa"/>
          </w:tcPr>
          <w:p w14:paraId="7DE681B2" w14:textId="77777777" w:rsidR="005842E7" w:rsidRDefault="00000000">
            <w:pPr>
              <w:pStyle w:val="TableParagraph"/>
              <w:spacing w:before="69"/>
              <w:ind w:left="429"/>
              <w:rPr>
                <w:b/>
                <w:i/>
              </w:rPr>
            </w:pPr>
            <w:r>
              <w:rPr>
                <w:b/>
                <w:i/>
              </w:rPr>
              <w:t>Форма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контроля</w:t>
            </w:r>
          </w:p>
        </w:tc>
      </w:tr>
      <w:tr w:rsidR="005842E7" w14:paraId="04F0B731" w14:textId="77777777">
        <w:trPr>
          <w:trHeight w:val="791"/>
        </w:trPr>
        <w:tc>
          <w:tcPr>
            <w:tcW w:w="569" w:type="dxa"/>
          </w:tcPr>
          <w:p w14:paraId="211BA9A0" w14:textId="77777777" w:rsidR="005842E7" w:rsidRDefault="00000000">
            <w:pPr>
              <w:pStyle w:val="TableParagraph"/>
              <w:spacing w:before="82"/>
              <w:ind w:left="0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42" w:type="dxa"/>
          </w:tcPr>
          <w:p w14:paraId="3D471214" w14:textId="77777777" w:rsidR="005842E7" w:rsidRDefault="00000000">
            <w:pPr>
              <w:pStyle w:val="TableParagraph"/>
              <w:spacing w:before="123"/>
            </w:pPr>
            <w:r>
              <w:t>Вводное</w:t>
            </w:r>
            <w:r>
              <w:rPr>
                <w:spacing w:val="-9"/>
              </w:rPr>
              <w:t xml:space="preserve"> </w:t>
            </w: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«Образовательная</w:t>
            </w:r>
            <w:r>
              <w:rPr>
                <w:spacing w:val="-9"/>
              </w:rPr>
              <w:t xml:space="preserve"> </w:t>
            </w:r>
            <w:r>
              <w:t>робототехника</w:t>
            </w:r>
            <w:r>
              <w:rPr>
                <w:spacing w:val="-11"/>
              </w:rPr>
              <w:t xml:space="preserve"> </w:t>
            </w:r>
            <w:r>
              <w:t>с конструктором КЛИК».</w:t>
            </w:r>
          </w:p>
        </w:tc>
        <w:tc>
          <w:tcPr>
            <w:tcW w:w="1702" w:type="dxa"/>
          </w:tcPr>
          <w:p w14:paraId="6A8D5085" w14:textId="77777777" w:rsidR="005842E7" w:rsidRDefault="00000000">
            <w:pPr>
              <w:pStyle w:val="TableParagraph"/>
              <w:spacing w:before="123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4A56F48E" w14:textId="77777777" w:rsidR="005842E7" w:rsidRDefault="00000000">
            <w:pPr>
              <w:pStyle w:val="TableParagraph"/>
              <w:spacing w:before="82"/>
              <w:ind w:left="9"/>
            </w:pPr>
            <w:r>
              <w:rPr>
                <w:spacing w:val="-2"/>
              </w:rPr>
              <w:t>Беседа</w:t>
            </w:r>
          </w:p>
        </w:tc>
      </w:tr>
      <w:tr w:rsidR="005842E7" w14:paraId="626F1EC4" w14:textId="77777777">
        <w:trPr>
          <w:trHeight w:val="710"/>
        </w:trPr>
        <w:tc>
          <w:tcPr>
            <w:tcW w:w="569" w:type="dxa"/>
          </w:tcPr>
          <w:p w14:paraId="21B090D8" w14:textId="77777777" w:rsidR="005842E7" w:rsidRDefault="00000000">
            <w:pPr>
              <w:pStyle w:val="TableParagraph"/>
              <w:spacing w:before="209"/>
              <w:ind w:left="0" w:right="5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742" w:type="dxa"/>
          </w:tcPr>
          <w:p w14:paraId="0DB1713C" w14:textId="77777777" w:rsidR="005842E7" w:rsidRDefault="00000000">
            <w:pPr>
              <w:pStyle w:val="TableParagraph"/>
              <w:spacing w:before="209"/>
            </w:pPr>
            <w:r>
              <w:t>Конструктор</w:t>
            </w:r>
            <w:r>
              <w:rPr>
                <w:spacing w:val="-7"/>
              </w:rPr>
              <w:t xml:space="preserve"> </w:t>
            </w:r>
            <w:r>
              <w:t>КЛИК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его</w:t>
            </w:r>
            <w:r>
              <w:rPr>
                <w:spacing w:val="-8"/>
              </w:rPr>
              <w:t xml:space="preserve"> </w:t>
            </w:r>
            <w:r>
              <w:t>программное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обеспечение.</w:t>
            </w:r>
          </w:p>
        </w:tc>
        <w:tc>
          <w:tcPr>
            <w:tcW w:w="1702" w:type="dxa"/>
          </w:tcPr>
          <w:p w14:paraId="6B51B833" w14:textId="77777777" w:rsidR="005842E7" w:rsidRDefault="00000000">
            <w:pPr>
              <w:pStyle w:val="TableParagraph"/>
              <w:spacing w:before="82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39147F94" w14:textId="77777777" w:rsidR="005842E7" w:rsidRDefault="00000000">
            <w:pPr>
              <w:pStyle w:val="TableParagraph"/>
              <w:spacing w:before="209"/>
              <w:ind w:left="9"/>
            </w:pPr>
            <w:r>
              <w:rPr>
                <w:spacing w:val="-2"/>
              </w:rPr>
              <w:t>Опрос</w:t>
            </w:r>
          </w:p>
        </w:tc>
      </w:tr>
      <w:tr w:rsidR="005842E7" w14:paraId="42D2AF19" w14:textId="77777777">
        <w:trPr>
          <w:trHeight w:val="710"/>
        </w:trPr>
        <w:tc>
          <w:tcPr>
            <w:tcW w:w="569" w:type="dxa"/>
          </w:tcPr>
          <w:p w14:paraId="5BFC226A" w14:textId="77777777" w:rsidR="005842E7" w:rsidRDefault="00000000">
            <w:pPr>
              <w:pStyle w:val="TableParagraph"/>
              <w:spacing w:before="82"/>
              <w:ind w:left="0" w:right="5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742" w:type="dxa"/>
          </w:tcPr>
          <w:p w14:paraId="72C114D8" w14:textId="77777777" w:rsidR="005842E7" w:rsidRDefault="00000000">
            <w:pPr>
              <w:pStyle w:val="TableParagraph"/>
              <w:spacing w:before="82"/>
            </w:pPr>
            <w:r>
              <w:t>Основные</w:t>
            </w:r>
            <w:r>
              <w:rPr>
                <w:spacing w:val="-13"/>
              </w:rPr>
              <w:t xml:space="preserve"> </w:t>
            </w:r>
            <w:r>
              <w:t>компоненты</w:t>
            </w:r>
            <w:r>
              <w:rPr>
                <w:spacing w:val="-12"/>
              </w:rPr>
              <w:t xml:space="preserve"> </w:t>
            </w:r>
            <w:r>
              <w:t>конструктора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КЛИК.</w:t>
            </w:r>
          </w:p>
        </w:tc>
        <w:tc>
          <w:tcPr>
            <w:tcW w:w="1702" w:type="dxa"/>
          </w:tcPr>
          <w:p w14:paraId="7449A896" w14:textId="77777777" w:rsidR="005842E7" w:rsidRDefault="00000000">
            <w:pPr>
              <w:pStyle w:val="TableParagraph"/>
              <w:spacing w:before="82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48D58817" w14:textId="77777777" w:rsidR="005842E7" w:rsidRDefault="00000000">
            <w:pPr>
              <w:pStyle w:val="TableParagraph"/>
              <w:spacing w:before="82"/>
              <w:ind w:left="9"/>
            </w:pPr>
            <w:r>
              <w:rPr>
                <w:spacing w:val="-2"/>
              </w:rPr>
              <w:t>Беседа</w:t>
            </w:r>
          </w:p>
        </w:tc>
      </w:tr>
      <w:tr w:rsidR="005842E7" w14:paraId="6793B9A7" w14:textId="77777777">
        <w:trPr>
          <w:trHeight w:val="710"/>
        </w:trPr>
        <w:tc>
          <w:tcPr>
            <w:tcW w:w="569" w:type="dxa"/>
          </w:tcPr>
          <w:p w14:paraId="27943CA2" w14:textId="77777777" w:rsidR="005842E7" w:rsidRDefault="00000000">
            <w:pPr>
              <w:pStyle w:val="TableParagraph"/>
              <w:spacing w:before="209"/>
              <w:ind w:left="14"/>
            </w:pPr>
            <w:r>
              <w:rPr>
                <w:spacing w:val="-2"/>
              </w:rPr>
              <w:t>4-</w:t>
            </w:r>
            <w:r>
              <w:rPr>
                <w:spacing w:val="-10"/>
              </w:rPr>
              <w:t>5</w:t>
            </w:r>
          </w:p>
        </w:tc>
        <w:tc>
          <w:tcPr>
            <w:tcW w:w="5742" w:type="dxa"/>
          </w:tcPr>
          <w:p w14:paraId="7CE6D190" w14:textId="77777777" w:rsidR="005842E7" w:rsidRDefault="00000000">
            <w:pPr>
              <w:pStyle w:val="TableParagraph"/>
              <w:spacing w:before="209"/>
            </w:pPr>
            <w:r>
              <w:t>Сборка</w:t>
            </w:r>
            <w:r>
              <w:rPr>
                <w:spacing w:val="-9"/>
              </w:rPr>
              <w:t xml:space="preserve"> </w:t>
            </w:r>
            <w:r>
              <w:t>робота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свободную</w:t>
            </w:r>
            <w:r>
              <w:rPr>
                <w:spacing w:val="-2"/>
              </w:rPr>
              <w:t xml:space="preserve"> </w:t>
            </w:r>
            <w:r>
              <w:t>тему.</w:t>
            </w:r>
            <w:r>
              <w:rPr>
                <w:spacing w:val="-2"/>
              </w:rPr>
              <w:t xml:space="preserve"> Демонстрация.</w:t>
            </w:r>
          </w:p>
        </w:tc>
        <w:tc>
          <w:tcPr>
            <w:tcW w:w="1702" w:type="dxa"/>
          </w:tcPr>
          <w:p w14:paraId="3E0282CA" w14:textId="77777777" w:rsidR="005842E7" w:rsidRDefault="00000000">
            <w:pPr>
              <w:pStyle w:val="TableParagraph"/>
              <w:spacing w:before="82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0160546E" w14:textId="77777777" w:rsidR="005842E7" w:rsidRDefault="00000000">
            <w:pPr>
              <w:pStyle w:val="TableParagraph"/>
              <w:spacing w:before="82"/>
              <w:ind w:left="9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10C2F407" w14:textId="77777777">
        <w:trPr>
          <w:trHeight w:val="710"/>
        </w:trPr>
        <w:tc>
          <w:tcPr>
            <w:tcW w:w="569" w:type="dxa"/>
          </w:tcPr>
          <w:p w14:paraId="294636A1" w14:textId="77777777" w:rsidR="005842E7" w:rsidRDefault="00000000">
            <w:pPr>
              <w:pStyle w:val="TableParagraph"/>
              <w:spacing w:before="209"/>
              <w:ind w:left="14"/>
            </w:pPr>
            <w:r>
              <w:rPr>
                <w:spacing w:val="-2"/>
              </w:rPr>
              <w:t>6-</w:t>
            </w:r>
            <w:r>
              <w:rPr>
                <w:spacing w:val="-10"/>
              </w:rPr>
              <w:t>7</w:t>
            </w:r>
          </w:p>
        </w:tc>
        <w:tc>
          <w:tcPr>
            <w:tcW w:w="5742" w:type="dxa"/>
          </w:tcPr>
          <w:p w14:paraId="05AA8034" w14:textId="77777777" w:rsidR="005842E7" w:rsidRDefault="00000000">
            <w:pPr>
              <w:pStyle w:val="TableParagraph"/>
              <w:spacing w:before="209"/>
            </w:pPr>
            <w:r>
              <w:t>Изучение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сборка</w:t>
            </w:r>
            <w:r>
              <w:rPr>
                <w:spacing w:val="-8"/>
              </w:rPr>
              <w:t xml:space="preserve"> </w:t>
            </w:r>
            <w:r>
              <w:t>конструкций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моторами.</w:t>
            </w:r>
          </w:p>
        </w:tc>
        <w:tc>
          <w:tcPr>
            <w:tcW w:w="1702" w:type="dxa"/>
          </w:tcPr>
          <w:p w14:paraId="790509D4" w14:textId="77777777" w:rsidR="005842E7" w:rsidRDefault="00000000">
            <w:pPr>
              <w:pStyle w:val="TableParagraph"/>
              <w:spacing w:before="82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5156FA08" w14:textId="77777777" w:rsidR="005842E7" w:rsidRDefault="00000000">
            <w:pPr>
              <w:pStyle w:val="TableParagraph"/>
              <w:spacing w:before="82"/>
              <w:ind w:left="9" w:right="172"/>
            </w:pPr>
            <w:r>
              <w:t>Практике-</w:t>
            </w:r>
            <w:r>
              <w:rPr>
                <w:spacing w:val="-14"/>
              </w:rPr>
              <w:t xml:space="preserve"> </w:t>
            </w:r>
            <w:r>
              <w:t xml:space="preserve">теоретическое </w:t>
            </w:r>
            <w:r>
              <w:rPr>
                <w:spacing w:val="-2"/>
              </w:rPr>
              <w:t>занятие</w:t>
            </w:r>
          </w:p>
        </w:tc>
      </w:tr>
      <w:tr w:rsidR="005842E7" w14:paraId="339CA942" w14:textId="77777777">
        <w:trPr>
          <w:trHeight w:val="710"/>
        </w:trPr>
        <w:tc>
          <w:tcPr>
            <w:tcW w:w="569" w:type="dxa"/>
          </w:tcPr>
          <w:p w14:paraId="22187255" w14:textId="77777777" w:rsidR="005842E7" w:rsidRDefault="00000000">
            <w:pPr>
              <w:pStyle w:val="TableParagraph"/>
              <w:spacing w:before="209"/>
              <w:ind w:left="0" w:right="5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742" w:type="dxa"/>
          </w:tcPr>
          <w:p w14:paraId="1EE6ECCA" w14:textId="77777777" w:rsidR="005842E7" w:rsidRDefault="00000000">
            <w:pPr>
              <w:pStyle w:val="TableParagraph"/>
              <w:spacing w:before="209"/>
            </w:pPr>
            <w:r>
              <w:t>Изучение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сборка</w:t>
            </w:r>
            <w:r>
              <w:rPr>
                <w:spacing w:val="-6"/>
              </w:rPr>
              <w:t xml:space="preserve"> </w:t>
            </w:r>
            <w:r>
              <w:t>конструкций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датчиком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расстояния.</w:t>
            </w:r>
          </w:p>
        </w:tc>
        <w:tc>
          <w:tcPr>
            <w:tcW w:w="1702" w:type="dxa"/>
          </w:tcPr>
          <w:p w14:paraId="1C16C6EB" w14:textId="77777777" w:rsidR="005842E7" w:rsidRDefault="00000000">
            <w:pPr>
              <w:pStyle w:val="TableParagraph"/>
              <w:spacing w:before="82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30D9EE6D" w14:textId="77777777" w:rsidR="005842E7" w:rsidRDefault="00000000">
            <w:pPr>
              <w:pStyle w:val="TableParagraph"/>
              <w:spacing w:before="82"/>
              <w:ind w:left="9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7D5EB211" w14:textId="77777777">
        <w:trPr>
          <w:trHeight w:val="710"/>
        </w:trPr>
        <w:tc>
          <w:tcPr>
            <w:tcW w:w="569" w:type="dxa"/>
          </w:tcPr>
          <w:p w14:paraId="1C1624C4" w14:textId="77777777" w:rsidR="005842E7" w:rsidRDefault="00000000">
            <w:pPr>
              <w:pStyle w:val="TableParagraph"/>
              <w:spacing w:before="210"/>
              <w:ind w:left="0" w:right="5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742" w:type="dxa"/>
          </w:tcPr>
          <w:p w14:paraId="188D3A3D" w14:textId="77777777" w:rsidR="005842E7" w:rsidRDefault="00000000">
            <w:pPr>
              <w:pStyle w:val="TableParagraph"/>
              <w:spacing w:before="210"/>
            </w:pPr>
            <w:r>
              <w:t>Изучение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сборка</w:t>
            </w:r>
            <w:r>
              <w:rPr>
                <w:spacing w:val="-9"/>
              </w:rPr>
              <w:t xml:space="preserve"> </w:t>
            </w:r>
            <w:r>
              <w:t>конструкций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датчиком</w:t>
            </w:r>
            <w:r>
              <w:rPr>
                <w:spacing w:val="-10"/>
              </w:rPr>
              <w:t xml:space="preserve"> </w:t>
            </w:r>
            <w:r>
              <w:t>касания,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цвета.</w:t>
            </w:r>
          </w:p>
        </w:tc>
        <w:tc>
          <w:tcPr>
            <w:tcW w:w="1702" w:type="dxa"/>
          </w:tcPr>
          <w:p w14:paraId="7CFFF120" w14:textId="77777777" w:rsidR="005842E7" w:rsidRDefault="00000000">
            <w:pPr>
              <w:pStyle w:val="TableParagraph"/>
              <w:spacing w:before="83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01D256F5" w14:textId="77777777" w:rsidR="005842E7" w:rsidRDefault="00000000">
            <w:pPr>
              <w:pStyle w:val="TableParagraph"/>
              <w:spacing w:before="83"/>
              <w:ind w:left="9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5B44355A" w14:textId="77777777">
        <w:trPr>
          <w:trHeight w:val="719"/>
        </w:trPr>
        <w:tc>
          <w:tcPr>
            <w:tcW w:w="569" w:type="dxa"/>
          </w:tcPr>
          <w:p w14:paraId="34E237CE" w14:textId="77777777" w:rsidR="005842E7" w:rsidRDefault="00000000">
            <w:pPr>
              <w:pStyle w:val="TableParagraph"/>
              <w:spacing w:before="82"/>
              <w:ind w:left="194"/>
            </w:pPr>
            <w:r>
              <w:rPr>
                <w:spacing w:val="-5"/>
              </w:rPr>
              <w:t>10</w:t>
            </w:r>
          </w:p>
        </w:tc>
        <w:tc>
          <w:tcPr>
            <w:tcW w:w="5742" w:type="dxa"/>
          </w:tcPr>
          <w:p w14:paraId="6583AD87" w14:textId="77777777" w:rsidR="005842E7" w:rsidRDefault="00000000">
            <w:pPr>
              <w:pStyle w:val="TableParagraph"/>
              <w:spacing w:before="89"/>
            </w:pPr>
            <w:r>
              <w:t>Сборка</w:t>
            </w:r>
            <w:r>
              <w:rPr>
                <w:spacing w:val="-5"/>
              </w:rPr>
              <w:t xml:space="preserve"> </w:t>
            </w:r>
            <w:r>
              <w:t>механизмов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6"/>
              </w:rPr>
              <w:t xml:space="preserve"> </w:t>
            </w:r>
            <w:r>
              <w:t>участия</w:t>
            </w:r>
            <w:r>
              <w:rPr>
                <w:spacing w:val="-6"/>
              </w:rPr>
              <w:t xml:space="preserve"> </w:t>
            </w:r>
            <w:r>
              <w:t>двигателей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датчиков</w:t>
            </w:r>
            <w:r>
              <w:rPr>
                <w:spacing w:val="-6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инструкции.</w:t>
            </w:r>
          </w:p>
        </w:tc>
        <w:tc>
          <w:tcPr>
            <w:tcW w:w="1702" w:type="dxa"/>
          </w:tcPr>
          <w:p w14:paraId="07A51021" w14:textId="77777777" w:rsidR="005842E7" w:rsidRDefault="00000000">
            <w:pPr>
              <w:pStyle w:val="TableParagraph"/>
              <w:spacing w:before="89"/>
              <w:ind w:right="481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62686DAB" w14:textId="77777777" w:rsidR="005842E7" w:rsidRDefault="00000000">
            <w:pPr>
              <w:pStyle w:val="TableParagraph"/>
              <w:spacing w:before="89"/>
              <w:ind w:left="9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</w:tbl>
    <w:p w14:paraId="62BF9DAD" w14:textId="77777777" w:rsidR="005842E7" w:rsidRDefault="005842E7">
      <w:pPr>
        <w:pStyle w:val="TableParagraph"/>
        <w:sectPr w:rsidR="005842E7">
          <w:pgSz w:w="11900" w:h="16860"/>
          <w:pgMar w:top="1280" w:right="566" w:bottom="1133" w:left="425" w:header="720" w:footer="720" w:gutter="0"/>
          <w:cols w:space="720"/>
        </w:sect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5674"/>
        <w:gridCol w:w="1702"/>
        <w:gridCol w:w="2563"/>
      </w:tblGrid>
      <w:tr w:rsidR="005842E7" w14:paraId="51C7017F" w14:textId="77777777">
        <w:trPr>
          <w:trHeight w:val="715"/>
        </w:trPr>
        <w:tc>
          <w:tcPr>
            <w:tcW w:w="636" w:type="dxa"/>
          </w:tcPr>
          <w:p w14:paraId="6C10E9D6" w14:textId="77777777" w:rsidR="005842E7" w:rsidRDefault="00000000">
            <w:pPr>
              <w:pStyle w:val="TableParagraph"/>
              <w:spacing w:before="89"/>
              <w:ind w:left="14"/>
            </w:pPr>
            <w:r>
              <w:rPr>
                <w:spacing w:val="-5"/>
              </w:rPr>
              <w:lastRenderedPageBreak/>
              <w:t>11-</w:t>
            </w:r>
          </w:p>
          <w:p w14:paraId="5FE79779" w14:textId="77777777" w:rsidR="005842E7" w:rsidRDefault="00000000">
            <w:pPr>
              <w:pStyle w:val="TableParagraph"/>
              <w:spacing w:before="2"/>
              <w:ind w:left="14"/>
            </w:pPr>
            <w:r>
              <w:rPr>
                <w:spacing w:val="-5"/>
              </w:rPr>
              <w:t>12</w:t>
            </w:r>
          </w:p>
        </w:tc>
        <w:tc>
          <w:tcPr>
            <w:tcW w:w="5674" w:type="dxa"/>
          </w:tcPr>
          <w:p w14:paraId="52AAE9FA" w14:textId="77777777" w:rsidR="005842E7" w:rsidRDefault="00000000">
            <w:pPr>
              <w:pStyle w:val="TableParagraph"/>
              <w:spacing w:before="87"/>
              <w:ind w:left="12"/>
            </w:pPr>
            <w:r>
              <w:t>Конструирование</w:t>
            </w:r>
            <w:r>
              <w:rPr>
                <w:spacing w:val="-12"/>
              </w:rPr>
              <w:t xml:space="preserve"> </w:t>
            </w:r>
            <w:r>
              <w:t>простого</w:t>
            </w:r>
            <w:r>
              <w:rPr>
                <w:spacing w:val="-8"/>
              </w:rPr>
              <w:t xml:space="preserve"> </w:t>
            </w:r>
            <w:r>
              <w:t>робота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инструкции.</w:t>
            </w:r>
          </w:p>
        </w:tc>
        <w:tc>
          <w:tcPr>
            <w:tcW w:w="1702" w:type="dxa"/>
          </w:tcPr>
          <w:p w14:paraId="01DF00AE" w14:textId="77777777" w:rsidR="005842E7" w:rsidRDefault="00000000">
            <w:pPr>
              <w:pStyle w:val="TableParagraph"/>
              <w:spacing w:before="89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6329B30E" w14:textId="77777777" w:rsidR="005842E7" w:rsidRDefault="00000000">
            <w:pPr>
              <w:pStyle w:val="TableParagraph"/>
              <w:spacing w:before="89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69450C6A" w14:textId="77777777">
        <w:trPr>
          <w:trHeight w:val="710"/>
        </w:trPr>
        <w:tc>
          <w:tcPr>
            <w:tcW w:w="636" w:type="dxa"/>
          </w:tcPr>
          <w:p w14:paraId="5A9134B6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13-</w:t>
            </w:r>
          </w:p>
          <w:p w14:paraId="0FA00037" w14:textId="77777777" w:rsidR="005842E7" w:rsidRDefault="00000000">
            <w:pPr>
              <w:pStyle w:val="TableParagraph"/>
              <w:spacing w:before="4"/>
              <w:ind w:left="14"/>
            </w:pPr>
            <w:r>
              <w:rPr>
                <w:spacing w:val="-5"/>
              </w:rPr>
              <w:t>14</w:t>
            </w:r>
          </w:p>
        </w:tc>
        <w:tc>
          <w:tcPr>
            <w:tcW w:w="5674" w:type="dxa"/>
          </w:tcPr>
          <w:p w14:paraId="0834E625" w14:textId="77777777" w:rsidR="005842E7" w:rsidRDefault="00000000">
            <w:pPr>
              <w:pStyle w:val="TableParagraph"/>
              <w:spacing w:before="87"/>
              <w:ind w:left="12"/>
            </w:pPr>
            <w:r>
              <w:t>Сборка</w:t>
            </w:r>
            <w:r>
              <w:rPr>
                <w:spacing w:val="-8"/>
              </w:rPr>
              <w:t xml:space="preserve"> </w:t>
            </w:r>
            <w:r>
              <w:t>механизмов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участием</w:t>
            </w:r>
            <w:r>
              <w:rPr>
                <w:spacing w:val="-10"/>
              </w:rPr>
              <w:t xml:space="preserve"> </w:t>
            </w:r>
            <w:r>
              <w:t>двигателей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датчиков </w:t>
            </w:r>
            <w:r>
              <w:rPr>
                <w:spacing w:val="-2"/>
              </w:rPr>
              <w:t>поинструкции.</w:t>
            </w:r>
          </w:p>
        </w:tc>
        <w:tc>
          <w:tcPr>
            <w:tcW w:w="1702" w:type="dxa"/>
          </w:tcPr>
          <w:p w14:paraId="706DDAB4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416C0D3F" w14:textId="77777777" w:rsidR="005842E7" w:rsidRDefault="00000000">
            <w:pPr>
              <w:pStyle w:val="TableParagraph"/>
              <w:spacing w:before="87"/>
              <w:ind w:left="10" w:right="171"/>
            </w:pPr>
            <w:r>
              <w:t>Практике-</w:t>
            </w:r>
            <w:r>
              <w:rPr>
                <w:spacing w:val="-14"/>
              </w:rPr>
              <w:t xml:space="preserve"> </w:t>
            </w:r>
            <w:r>
              <w:t xml:space="preserve">теоретическое </w:t>
            </w:r>
            <w:r>
              <w:rPr>
                <w:spacing w:val="-2"/>
              </w:rPr>
              <w:t>занятие</w:t>
            </w:r>
          </w:p>
        </w:tc>
      </w:tr>
      <w:tr w:rsidR="005842E7" w14:paraId="73A09753" w14:textId="77777777">
        <w:trPr>
          <w:trHeight w:val="709"/>
        </w:trPr>
        <w:tc>
          <w:tcPr>
            <w:tcW w:w="636" w:type="dxa"/>
          </w:tcPr>
          <w:p w14:paraId="18FA393E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15-</w:t>
            </w:r>
          </w:p>
          <w:p w14:paraId="5272C73B" w14:textId="77777777" w:rsidR="005842E7" w:rsidRDefault="00000000">
            <w:pPr>
              <w:pStyle w:val="TableParagraph"/>
              <w:spacing w:before="4"/>
              <w:ind w:left="14"/>
            </w:pPr>
            <w:r>
              <w:rPr>
                <w:spacing w:val="-5"/>
              </w:rPr>
              <w:t>16</w:t>
            </w:r>
          </w:p>
        </w:tc>
        <w:tc>
          <w:tcPr>
            <w:tcW w:w="5674" w:type="dxa"/>
          </w:tcPr>
          <w:p w14:paraId="1851F5C2" w14:textId="77777777" w:rsidR="005842E7" w:rsidRDefault="00000000">
            <w:pPr>
              <w:pStyle w:val="TableParagraph"/>
              <w:spacing w:before="214"/>
              <w:ind w:left="12"/>
            </w:pPr>
            <w:r>
              <w:rPr>
                <w:spacing w:val="-2"/>
              </w:rPr>
              <w:t>Конструирование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робота-тележки.</w:t>
            </w:r>
          </w:p>
        </w:tc>
        <w:tc>
          <w:tcPr>
            <w:tcW w:w="1702" w:type="dxa"/>
          </w:tcPr>
          <w:p w14:paraId="1B4DC65B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11BF515A" w14:textId="77777777" w:rsidR="005842E7" w:rsidRDefault="00000000">
            <w:pPr>
              <w:pStyle w:val="TableParagraph"/>
              <w:spacing w:before="87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3B7FCDEE" w14:textId="77777777">
        <w:trPr>
          <w:trHeight w:val="710"/>
        </w:trPr>
        <w:tc>
          <w:tcPr>
            <w:tcW w:w="636" w:type="dxa"/>
          </w:tcPr>
          <w:p w14:paraId="72DA3CBE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17</w:t>
            </w:r>
          </w:p>
        </w:tc>
        <w:tc>
          <w:tcPr>
            <w:tcW w:w="5674" w:type="dxa"/>
          </w:tcPr>
          <w:p w14:paraId="39592CF3" w14:textId="77777777" w:rsidR="005842E7" w:rsidRDefault="00000000">
            <w:pPr>
              <w:pStyle w:val="TableParagraph"/>
              <w:spacing w:before="87"/>
              <w:ind w:left="12"/>
            </w:pPr>
            <w:r>
              <w:t>Понятие «программа», «алгоритм». Написание простейшихпрограмм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робота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инструкции.</w:t>
            </w:r>
          </w:p>
        </w:tc>
        <w:tc>
          <w:tcPr>
            <w:tcW w:w="1702" w:type="dxa"/>
          </w:tcPr>
          <w:p w14:paraId="2D1E3DB8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7C3294B5" w14:textId="77777777" w:rsidR="005842E7" w:rsidRDefault="00000000">
            <w:pPr>
              <w:pStyle w:val="TableParagraph"/>
              <w:spacing w:before="87"/>
              <w:ind w:left="10"/>
            </w:pPr>
            <w:r>
              <w:rPr>
                <w:spacing w:val="-2"/>
              </w:rPr>
              <w:t>Беседа</w:t>
            </w:r>
          </w:p>
        </w:tc>
      </w:tr>
      <w:tr w:rsidR="005842E7" w14:paraId="7D67B068" w14:textId="77777777">
        <w:trPr>
          <w:trHeight w:val="710"/>
        </w:trPr>
        <w:tc>
          <w:tcPr>
            <w:tcW w:w="636" w:type="dxa"/>
          </w:tcPr>
          <w:p w14:paraId="310BE5C6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18-</w:t>
            </w:r>
          </w:p>
          <w:p w14:paraId="307AAD41" w14:textId="77777777" w:rsidR="005842E7" w:rsidRDefault="00000000">
            <w:pPr>
              <w:pStyle w:val="TableParagraph"/>
              <w:spacing w:before="4"/>
              <w:ind w:left="14"/>
            </w:pPr>
            <w:r>
              <w:rPr>
                <w:spacing w:val="-5"/>
              </w:rPr>
              <w:t>19</w:t>
            </w:r>
          </w:p>
        </w:tc>
        <w:tc>
          <w:tcPr>
            <w:tcW w:w="5674" w:type="dxa"/>
          </w:tcPr>
          <w:p w14:paraId="6D5565A9" w14:textId="77777777" w:rsidR="005842E7" w:rsidRDefault="00000000">
            <w:pPr>
              <w:pStyle w:val="TableParagraph"/>
              <w:spacing w:before="87"/>
              <w:ind w:left="12"/>
            </w:pPr>
            <w:r>
              <w:t>Написание</w:t>
            </w:r>
            <w:r>
              <w:rPr>
                <w:spacing w:val="-7"/>
              </w:rPr>
              <w:t xml:space="preserve"> </w:t>
            </w:r>
            <w:r>
              <w:t>программ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движения</w:t>
            </w:r>
            <w:r>
              <w:rPr>
                <w:spacing w:val="-8"/>
              </w:rPr>
              <w:t xml:space="preserve"> </w:t>
            </w:r>
            <w:r>
              <w:t>робота</w:t>
            </w:r>
            <w:r>
              <w:rPr>
                <w:spacing w:val="-7"/>
              </w:rPr>
              <w:t xml:space="preserve"> </w:t>
            </w:r>
            <w:r>
              <w:t xml:space="preserve">через </w:t>
            </w:r>
            <w:r>
              <w:rPr>
                <w:spacing w:val="-2"/>
              </w:rPr>
              <w:t>менюконтроллера.</w:t>
            </w:r>
          </w:p>
        </w:tc>
        <w:tc>
          <w:tcPr>
            <w:tcW w:w="1702" w:type="dxa"/>
          </w:tcPr>
          <w:p w14:paraId="0029F671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64DFEBD8" w14:textId="77777777" w:rsidR="005842E7" w:rsidRDefault="00000000">
            <w:pPr>
              <w:pStyle w:val="TableParagraph"/>
              <w:spacing w:before="87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0966781D" w14:textId="77777777">
        <w:trPr>
          <w:trHeight w:val="710"/>
        </w:trPr>
        <w:tc>
          <w:tcPr>
            <w:tcW w:w="636" w:type="dxa"/>
          </w:tcPr>
          <w:p w14:paraId="0DE78670" w14:textId="77777777" w:rsidR="005842E7" w:rsidRDefault="00000000">
            <w:pPr>
              <w:pStyle w:val="TableParagraph"/>
              <w:spacing w:before="88"/>
              <w:ind w:left="14"/>
            </w:pPr>
            <w:r>
              <w:rPr>
                <w:spacing w:val="-5"/>
              </w:rPr>
              <w:t>20-</w:t>
            </w:r>
          </w:p>
          <w:p w14:paraId="061D2586" w14:textId="77777777" w:rsidR="005842E7" w:rsidRDefault="00000000">
            <w:pPr>
              <w:pStyle w:val="TableParagraph"/>
              <w:spacing w:before="3"/>
              <w:ind w:left="14"/>
            </w:pPr>
            <w:r>
              <w:rPr>
                <w:spacing w:val="-5"/>
              </w:rPr>
              <w:t>21</w:t>
            </w:r>
          </w:p>
        </w:tc>
        <w:tc>
          <w:tcPr>
            <w:tcW w:w="5674" w:type="dxa"/>
          </w:tcPr>
          <w:p w14:paraId="273526F3" w14:textId="77777777" w:rsidR="005842E7" w:rsidRDefault="00000000">
            <w:pPr>
              <w:pStyle w:val="TableParagraph"/>
              <w:spacing w:before="215"/>
              <w:ind w:left="12"/>
            </w:pPr>
            <w:r>
              <w:t>Понятие</w:t>
            </w:r>
            <w:r>
              <w:rPr>
                <w:spacing w:val="-14"/>
              </w:rPr>
              <w:t xml:space="preserve"> </w:t>
            </w:r>
            <w:r>
              <w:t>«среда</w:t>
            </w:r>
            <w:r>
              <w:rPr>
                <w:spacing w:val="-14"/>
              </w:rPr>
              <w:t xml:space="preserve"> </w:t>
            </w:r>
            <w:r>
              <w:t>программирования»,</w:t>
            </w:r>
            <w:r>
              <w:rPr>
                <w:spacing w:val="-11"/>
              </w:rPr>
              <w:t xml:space="preserve"> </w:t>
            </w:r>
            <w:r>
              <w:t>«логические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блоки».</w:t>
            </w:r>
          </w:p>
        </w:tc>
        <w:tc>
          <w:tcPr>
            <w:tcW w:w="1702" w:type="dxa"/>
          </w:tcPr>
          <w:p w14:paraId="3D2404A1" w14:textId="77777777" w:rsidR="005842E7" w:rsidRDefault="00000000">
            <w:pPr>
              <w:pStyle w:val="TableParagraph"/>
              <w:spacing w:before="88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29D271DA" w14:textId="77777777" w:rsidR="005842E7" w:rsidRDefault="00000000">
            <w:pPr>
              <w:pStyle w:val="TableParagraph"/>
              <w:spacing w:before="215"/>
              <w:ind w:left="10"/>
            </w:pPr>
            <w:r>
              <w:rPr>
                <w:spacing w:val="-2"/>
              </w:rPr>
              <w:t>Опрос</w:t>
            </w:r>
          </w:p>
        </w:tc>
      </w:tr>
      <w:tr w:rsidR="005842E7" w14:paraId="1E22C58E" w14:textId="77777777">
        <w:trPr>
          <w:trHeight w:val="710"/>
        </w:trPr>
        <w:tc>
          <w:tcPr>
            <w:tcW w:w="636" w:type="dxa"/>
          </w:tcPr>
          <w:p w14:paraId="3B1AA1B0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22-</w:t>
            </w:r>
          </w:p>
          <w:p w14:paraId="07B9BCC6" w14:textId="77777777" w:rsidR="005842E7" w:rsidRDefault="00000000">
            <w:pPr>
              <w:pStyle w:val="TableParagraph"/>
              <w:spacing w:before="4"/>
              <w:ind w:left="14"/>
            </w:pPr>
            <w:r>
              <w:rPr>
                <w:spacing w:val="-5"/>
              </w:rPr>
              <w:t>23</w:t>
            </w:r>
          </w:p>
        </w:tc>
        <w:tc>
          <w:tcPr>
            <w:tcW w:w="5674" w:type="dxa"/>
          </w:tcPr>
          <w:p w14:paraId="7B8BB79E" w14:textId="77777777" w:rsidR="005842E7" w:rsidRDefault="00000000">
            <w:pPr>
              <w:pStyle w:val="TableParagraph"/>
              <w:spacing w:before="214"/>
              <w:ind w:left="12"/>
            </w:pPr>
            <w:r>
              <w:t>Интерфейс</w:t>
            </w:r>
            <w:r>
              <w:rPr>
                <w:spacing w:val="-9"/>
              </w:rPr>
              <w:t xml:space="preserve"> </w:t>
            </w:r>
            <w:r>
              <w:t>среды</w:t>
            </w:r>
            <w:r>
              <w:rPr>
                <w:spacing w:val="-4"/>
              </w:rPr>
              <w:t xml:space="preserve"> </w:t>
            </w:r>
            <w:r>
              <w:t>программирования</w:t>
            </w:r>
            <w:r>
              <w:rPr>
                <w:spacing w:val="-6"/>
              </w:rPr>
              <w:t xml:space="preserve"> </w:t>
            </w:r>
            <w:r>
              <w:t>КЛИК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ней.</w:t>
            </w:r>
          </w:p>
        </w:tc>
        <w:tc>
          <w:tcPr>
            <w:tcW w:w="1702" w:type="dxa"/>
          </w:tcPr>
          <w:p w14:paraId="3A101160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157755C9" w14:textId="77777777" w:rsidR="005842E7" w:rsidRDefault="00000000">
            <w:pPr>
              <w:pStyle w:val="TableParagraph"/>
              <w:spacing w:before="87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2291A4E0" w14:textId="77777777">
        <w:trPr>
          <w:trHeight w:val="707"/>
        </w:trPr>
        <w:tc>
          <w:tcPr>
            <w:tcW w:w="636" w:type="dxa"/>
          </w:tcPr>
          <w:p w14:paraId="3701A1A4" w14:textId="77777777" w:rsidR="005842E7" w:rsidRDefault="00000000">
            <w:pPr>
              <w:pStyle w:val="TableParagraph"/>
              <w:spacing w:before="87"/>
              <w:ind w:left="14"/>
            </w:pPr>
            <w:r>
              <w:rPr>
                <w:spacing w:val="-5"/>
              </w:rPr>
              <w:t>24-</w:t>
            </w:r>
          </w:p>
          <w:p w14:paraId="54A2EE3D" w14:textId="77777777" w:rsidR="005842E7" w:rsidRDefault="00000000">
            <w:pPr>
              <w:pStyle w:val="TableParagraph"/>
              <w:spacing w:before="4"/>
              <w:ind w:left="14"/>
            </w:pPr>
            <w:r>
              <w:rPr>
                <w:spacing w:val="-5"/>
              </w:rPr>
              <w:t>25</w:t>
            </w:r>
          </w:p>
        </w:tc>
        <w:tc>
          <w:tcPr>
            <w:tcW w:w="5674" w:type="dxa"/>
          </w:tcPr>
          <w:p w14:paraId="099A75F3" w14:textId="77777777" w:rsidR="005842E7" w:rsidRDefault="00000000">
            <w:pPr>
              <w:pStyle w:val="TableParagraph"/>
              <w:spacing w:before="87"/>
              <w:ind w:left="12"/>
            </w:pPr>
            <w:r>
              <w:t>Написание</w:t>
            </w:r>
            <w:r>
              <w:rPr>
                <w:spacing w:val="-9"/>
              </w:rPr>
              <w:t xml:space="preserve"> </w:t>
            </w:r>
            <w:r>
              <w:t>программ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движения</w:t>
            </w:r>
            <w:r>
              <w:rPr>
                <w:spacing w:val="-9"/>
              </w:rPr>
              <w:t xml:space="preserve"> </w:t>
            </w:r>
            <w:r>
              <w:t>робота</w:t>
            </w:r>
            <w:r>
              <w:rPr>
                <w:spacing w:val="-9"/>
              </w:rPr>
              <w:t xml:space="preserve"> </w:t>
            </w:r>
            <w:r>
              <w:t>по образцу.Запуск и отладка программ.</w:t>
            </w:r>
          </w:p>
        </w:tc>
        <w:tc>
          <w:tcPr>
            <w:tcW w:w="1702" w:type="dxa"/>
          </w:tcPr>
          <w:p w14:paraId="05ABB250" w14:textId="77777777" w:rsidR="005842E7" w:rsidRDefault="00000000">
            <w:pPr>
              <w:pStyle w:val="TableParagraph"/>
              <w:spacing w:before="8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26E46208" w14:textId="77777777" w:rsidR="005842E7" w:rsidRDefault="00000000">
            <w:pPr>
              <w:pStyle w:val="TableParagraph"/>
              <w:spacing w:before="87"/>
              <w:ind w:left="10" w:right="171"/>
            </w:pPr>
            <w:r>
              <w:t>Практике-</w:t>
            </w:r>
            <w:r>
              <w:rPr>
                <w:spacing w:val="-14"/>
              </w:rPr>
              <w:t xml:space="preserve"> </w:t>
            </w:r>
            <w:r>
              <w:t xml:space="preserve">теоретическое </w:t>
            </w:r>
            <w:r>
              <w:rPr>
                <w:spacing w:val="-2"/>
              </w:rPr>
              <w:t>занятие</w:t>
            </w:r>
          </w:p>
        </w:tc>
      </w:tr>
      <w:tr w:rsidR="005842E7" w14:paraId="33BBBD1D" w14:textId="77777777">
        <w:trPr>
          <w:trHeight w:val="710"/>
        </w:trPr>
        <w:tc>
          <w:tcPr>
            <w:tcW w:w="636" w:type="dxa"/>
          </w:tcPr>
          <w:p w14:paraId="486EE24B" w14:textId="77777777" w:rsidR="005842E7" w:rsidRDefault="00000000">
            <w:pPr>
              <w:pStyle w:val="TableParagraph"/>
              <w:spacing w:before="89"/>
              <w:ind w:left="14"/>
            </w:pPr>
            <w:r>
              <w:rPr>
                <w:spacing w:val="-5"/>
              </w:rPr>
              <w:t>26-</w:t>
            </w:r>
          </w:p>
          <w:p w14:paraId="60EC2492" w14:textId="77777777" w:rsidR="005842E7" w:rsidRDefault="00000000">
            <w:pPr>
              <w:pStyle w:val="TableParagraph"/>
              <w:spacing w:before="2"/>
              <w:ind w:left="14"/>
            </w:pPr>
            <w:r>
              <w:rPr>
                <w:spacing w:val="-5"/>
              </w:rPr>
              <w:t>27</w:t>
            </w:r>
          </w:p>
        </w:tc>
        <w:tc>
          <w:tcPr>
            <w:tcW w:w="5674" w:type="dxa"/>
          </w:tcPr>
          <w:p w14:paraId="5E43E043" w14:textId="77777777" w:rsidR="005842E7" w:rsidRDefault="00000000">
            <w:pPr>
              <w:pStyle w:val="TableParagraph"/>
              <w:spacing w:before="89"/>
              <w:ind w:left="12"/>
            </w:pPr>
            <w:r>
              <w:t>Подъемные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механизмы.</w:t>
            </w:r>
          </w:p>
        </w:tc>
        <w:tc>
          <w:tcPr>
            <w:tcW w:w="1702" w:type="dxa"/>
          </w:tcPr>
          <w:p w14:paraId="6CFF4167" w14:textId="77777777" w:rsidR="005842E7" w:rsidRDefault="00000000">
            <w:pPr>
              <w:pStyle w:val="TableParagraph"/>
              <w:spacing w:before="89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177D0F2C" w14:textId="77777777" w:rsidR="005842E7" w:rsidRDefault="00000000">
            <w:pPr>
              <w:pStyle w:val="TableParagraph"/>
              <w:spacing w:before="89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17C0FEFE" w14:textId="77777777">
        <w:trPr>
          <w:trHeight w:val="710"/>
        </w:trPr>
        <w:tc>
          <w:tcPr>
            <w:tcW w:w="636" w:type="dxa"/>
          </w:tcPr>
          <w:p w14:paraId="4452C8DE" w14:textId="77777777" w:rsidR="005842E7" w:rsidRDefault="00000000">
            <w:pPr>
              <w:pStyle w:val="TableParagraph"/>
              <w:spacing w:before="89"/>
              <w:ind w:left="14"/>
            </w:pPr>
            <w:r>
              <w:rPr>
                <w:spacing w:val="-5"/>
              </w:rPr>
              <w:t>28-</w:t>
            </w:r>
          </w:p>
          <w:p w14:paraId="36F0C37E" w14:textId="77777777" w:rsidR="005842E7" w:rsidRDefault="00000000">
            <w:pPr>
              <w:pStyle w:val="TableParagraph"/>
              <w:spacing w:before="2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5674" w:type="dxa"/>
          </w:tcPr>
          <w:p w14:paraId="4D888041" w14:textId="77777777" w:rsidR="005842E7" w:rsidRDefault="00000000">
            <w:pPr>
              <w:pStyle w:val="TableParagraph"/>
              <w:spacing w:before="89"/>
              <w:ind w:left="12"/>
            </w:pPr>
            <w:r>
              <w:t>Конструирование собственного робота для перемещенияобъектов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написание</w:t>
            </w:r>
            <w:r>
              <w:rPr>
                <w:spacing w:val="-11"/>
              </w:rPr>
              <w:t xml:space="preserve"> </w:t>
            </w:r>
            <w:r>
              <w:t>программы.</w:t>
            </w:r>
          </w:p>
        </w:tc>
        <w:tc>
          <w:tcPr>
            <w:tcW w:w="1702" w:type="dxa"/>
          </w:tcPr>
          <w:p w14:paraId="08AD2265" w14:textId="77777777" w:rsidR="005842E7" w:rsidRDefault="00000000">
            <w:pPr>
              <w:pStyle w:val="TableParagraph"/>
              <w:spacing w:before="89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750D3BEE" w14:textId="77777777" w:rsidR="005842E7" w:rsidRDefault="00000000">
            <w:pPr>
              <w:pStyle w:val="TableParagraph"/>
              <w:spacing w:before="89"/>
              <w:ind w:left="10"/>
            </w:pPr>
            <w:r>
              <w:rPr>
                <w:spacing w:val="-2"/>
              </w:rPr>
              <w:t>Практике-теоретическое занятие</w:t>
            </w:r>
          </w:p>
        </w:tc>
      </w:tr>
      <w:tr w:rsidR="005842E7" w14:paraId="1DF15C11" w14:textId="77777777">
        <w:trPr>
          <w:trHeight w:val="710"/>
        </w:trPr>
        <w:tc>
          <w:tcPr>
            <w:tcW w:w="636" w:type="dxa"/>
          </w:tcPr>
          <w:p w14:paraId="62030E8B" w14:textId="77777777" w:rsidR="005842E7" w:rsidRDefault="00000000">
            <w:pPr>
              <w:pStyle w:val="TableParagraph"/>
              <w:spacing w:before="217"/>
              <w:ind w:left="14"/>
            </w:pPr>
            <w:r>
              <w:rPr>
                <w:spacing w:val="-5"/>
              </w:rPr>
              <w:t>31</w:t>
            </w:r>
          </w:p>
        </w:tc>
        <w:tc>
          <w:tcPr>
            <w:tcW w:w="5674" w:type="dxa"/>
          </w:tcPr>
          <w:p w14:paraId="2A51D426" w14:textId="77777777" w:rsidR="005842E7" w:rsidRDefault="00000000">
            <w:pPr>
              <w:pStyle w:val="TableParagraph"/>
              <w:spacing w:before="217"/>
              <w:ind w:left="12"/>
            </w:pPr>
            <w:r>
              <w:t>Учебное</w:t>
            </w:r>
            <w:r>
              <w:rPr>
                <w:spacing w:val="-8"/>
              </w:rPr>
              <w:t xml:space="preserve"> </w:t>
            </w:r>
            <w:r>
              <w:t>соревнование:</w:t>
            </w:r>
            <w:r>
              <w:rPr>
                <w:spacing w:val="-5"/>
              </w:rPr>
              <w:t xml:space="preserve"> </w:t>
            </w:r>
            <w:r>
              <w:t>Игры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предметами.</w:t>
            </w:r>
          </w:p>
        </w:tc>
        <w:tc>
          <w:tcPr>
            <w:tcW w:w="1702" w:type="dxa"/>
          </w:tcPr>
          <w:p w14:paraId="20446DA1" w14:textId="77777777" w:rsidR="005842E7" w:rsidRDefault="00000000">
            <w:pPr>
              <w:pStyle w:val="TableParagraph"/>
              <w:spacing w:before="89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7C2E7953" w14:textId="77777777" w:rsidR="005842E7" w:rsidRDefault="00000000">
            <w:pPr>
              <w:pStyle w:val="TableParagraph"/>
              <w:spacing w:before="217"/>
              <w:ind w:left="10"/>
            </w:pPr>
            <w:r>
              <w:t>Практическое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задание</w:t>
            </w:r>
          </w:p>
        </w:tc>
      </w:tr>
      <w:tr w:rsidR="005842E7" w14:paraId="11600DE4" w14:textId="77777777">
        <w:trPr>
          <w:trHeight w:val="710"/>
        </w:trPr>
        <w:tc>
          <w:tcPr>
            <w:tcW w:w="636" w:type="dxa"/>
          </w:tcPr>
          <w:p w14:paraId="4F65B5D7" w14:textId="77777777" w:rsidR="005842E7" w:rsidRDefault="00000000">
            <w:pPr>
              <w:pStyle w:val="TableParagraph"/>
              <w:spacing w:before="89"/>
              <w:ind w:left="14"/>
            </w:pPr>
            <w:r>
              <w:rPr>
                <w:spacing w:val="-5"/>
              </w:rPr>
              <w:t>32-</w:t>
            </w:r>
          </w:p>
          <w:p w14:paraId="0BFDE5C1" w14:textId="77777777" w:rsidR="005842E7" w:rsidRDefault="00000000">
            <w:pPr>
              <w:pStyle w:val="TableParagraph"/>
              <w:spacing w:before="2"/>
              <w:ind w:left="14"/>
            </w:pPr>
            <w:r>
              <w:rPr>
                <w:spacing w:val="-5"/>
              </w:rPr>
              <w:t>33</w:t>
            </w:r>
          </w:p>
        </w:tc>
        <w:tc>
          <w:tcPr>
            <w:tcW w:w="5674" w:type="dxa"/>
          </w:tcPr>
          <w:p w14:paraId="2663DF21" w14:textId="77777777" w:rsidR="005842E7" w:rsidRDefault="00000000">
            <w:pPr>
              <w:pStyle w:val="TableParagraph"/>
              <w:spacing w:before="217"/>
              <w:ind w:left="12"/>
            </w:pPr>
            <w:r>
              <w:t>Школьный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помощник.</w:t>
            </w:r>
          </w:p>
        </w:tc>
        <w:tc>
          <w:tcPr>
            <w:tcW w:w="1702" w:type="dxa"/>
          </w:tcPr>
          <w:p w14:paraId="6073A970" w14:textId="77777777" w:rsidR="005842E7" w:rsidRDefault="00000000">
            <w:pPr>
              <w:pStyle w:val="TableParagraph"/>
              <w:spacing w:before="89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50380D38" w14:textId="77777777" w:rsidR="005842E7" w:rsidRDefault="00000000">
            <w:pPr>
              <w:pStyle w:val="TableParagraph"/>
              <w:spacing w:before="217"/>
              <w:ind w:left="10"/>
            </w:pPr>
            <w:r>
              <w:t>Практическое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задание</w:t>
            </w:r>
          </w:p>
        </w:tc>
      </w:tr>
      <w:tr w:rsidR="005842E7" w14:paraId="0EB58052" w14:textId="77777777">
        <w:trPr>
          <w:trHeight w:val="719"/>
        </w:trPr>
        <w:tc>
          <w:tcPr>
            <w:tcW w:w="636" w:type="dxa"/>
          </w:tcPr>
          <w:p w14:paraId="2D019090" w14:textId="77777777" w:rsidR="005842E7" w:rsidRDefault="00000000">
            <w:pPr>
              <w:pStyle w:val="TableParagraph"/>
              <w:spacing w:before="219"/>
              <w:ind w:left="14"/>
            </w:pPr>
            <w:r>
              <w:rPr>
                <w:spacing w:val="-5"/>
              </w:rPr>
              <w:t>34</w:t>
            </w:r>
          </w:p>
        </w:tc>
        <w:tc>
          <w:tcPr>
            <w:tcW w:w="5674" w:type="dxa"/>
          </w:tcPr>
          <w:p w14:paraId="3013A8A6" w14:textId="77777777" w:rsidR="005842E7" w:rsidRDefault="00000000">
            <w:pPr>
              <w:pStyle w:val="TableParagraph"/>
              <w:spacing w:before="219"/>
              <w:ind w:left="12"/>
            </w:pPr>
            <w:r>
              <w:t>Заключительное</w:t>
            </w:r>
            <w:r>
              <w:rPr>
                <w:spacing w:val="-9"/>
              </w:rPr>
              <w:t xml:space="preserve"> </w:t>
            </w:r>
            <w:r>
              <w:t>занятие.</w:t>
            </w:r>
            <w:r>
              <w:rPr>
                <w:spacing w:val="-9"/>
              </w:rPr>
              <w:t xml:space="preserve"> </w:t>
            </w:r>
            <w:r>
              <w:t>Подведение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итогов.</w:t>
            </w:r>
          </w:p>
        </w:tc>
        <w:tc>
          <w:tcPr>
            <w:tcW w:w="1702" w:type="dxa"/>
          </w:tcPr>
          <w:p w14:paraId="7D39B4F4" w14:textId="77777777" w:rsidR="005842E7" w:rsidRDefault="00000000">
            <w:pPr>
              <w:pStyle w:val="TableParagraph"/>
              <w:spacing w:before="97"/>
              <w:ind w:left="12" w:right="480"/>
            </w:pPr>
            <w:r>
              <w:t>Точка</w:t>
            </w:r>
            <w:r>
              <w:rPr>
                <w:spacing w:val="-14"/>
              </w:rPr>
              <w:t xml:space="preserve"> </w:t>
            </w:r>
            <w:r>
              <w:t xml:space="preserve">Роста, </w:t>
            </w:r>
            <w:r>
              <w:rPr>
                <w:spacing w:val="-2"/>
              </w:rPr>
              <w:t>школа</w:t>
            </w:r>
          </w:p>
        </w:tc>
        <w:tc>
          <w:tcPr>
            <w:tcW w:w="2563" w:type="dxa"/>
          </w:tcPr>
          <w:p w14:paraId="29DFEDE0" w14:textId="77777777" w:rsidR="005842E7" w:rsidRDefault="00000000">
            <w:pPr>
              <w:pStyle w:val="TableParagraph"/>
              <w:spacing w:before="219"/>
              <w:ind w:left="10"/>
            </w:pPr>
            <w:r>
              <w:rPr>
                <w:spacing w:val="-2"/>
              </w:rPr>
              <w:t>Проект.</w:t>
            </w:r>
          </w:p>
        </w:tc>
      </w:tr>
    </w:tbl>
    <w:p w14:paraId="64088A60" w14:textId="77777777" w:rsidR="005842E7" w:rsidRDefault="00000000">
      <w:pPr>
        <w:pStyle w:val="1"/>
        <w:spacing w:before="272" w:line="322" w:lineRule="exact"/>
        <w:ind w:left="3912"/>
        <w:jc w:val="both"/>
      </w:pPr>
      <w:r>
        <w:t>Оценочные</w:t>
      </w:r>
      <w:r>
        <w:rPr>
          <w:spacing w:val="-8"/>
        </w:rPr>
        <w:t xml:space="preserve"> </w:t>
      </w:r>
      <w:r>
        <w:rPr>
          <w:spacing w:val="-2"/>
        </w:rPr>
        <w:t>материалы.</w:t>
      </w:r>
    </w:p>
    <w:p w14:paraId="36B174BE" w14:textId="77777777" w:rsidR="005842E7" w:rsidRDefault="00000000">
      <w:pPr>
        <w:pStyle w:val="a3"/>
        <w:spacing w:line="360" w:lineRule="auto"/>
        <w:ind w:left="602" w:right="199"/>
        <w:jc w:val="both"/>
      </w:pPr>
      <w:r>
        <w:t>Для управления качеством программы осуществляется входящий, текущий, промежуточный и итоговый контроль над достижением планируемых результатов.</w:t>
      </w:r>
    </w:p>
    <w:p w14:paraId="50D87E21" w14:textId="77777777" w:rsidR="005842E7" w:rsidRDefault="00000000">
      <w:pPr>
        <w:pStyle w:val="a3"/>
        <w:spacing w:line="360" w:lineRule="auto"/>
        <w:ind w:left="602" w:right="199"/>
        <w:jc w:val="both"/>
      </w:pPr>
      <w:r>
        <w:t>Входящий контроль проводится в форме беседы в начале учебного года для определения уровня знаний и умений детей на момент начала освоения программы.</w:t>
      </w:r>
    </w:p>
    <w:p w14:paraId="1C6BA16A" w14:textId="77777777" w:rsidR="005842E7" w:rsidRDefault="00000000">
      <w:pPr>
        <w:pStyle w:val="a3"/>
        <w:spacing w:before="58" w:line="360" w:lineRule="auto"/>
        <w:ind w:left="602" w:right="185"/>
        <w:jc w:val="both"/>
      </w:pPr>
      <w:r>
        <w:t>Текущий контроль проводится в течение всего учебного года для определения степени усвоения обучающимися учебного материала, определения готовности детей к восприятию нового материала, повышения мотивации к освоению программы; выявление детей, отстающих и опережающих обучение; подбора наиболее эффективных методов и средств обучения для достижения планируемых результатов. Формой контроля является педагогическое наблюдение.</w:t>
      </w:r>
    </w:p>
    <w:p w14:paraId="681C28C9" w14:textId="77777777" w:rsidR="005842E7" w:rsidRDefault="00000000">
      <w:pPr>
        <w:pStyle w:val="a3"/>
        <w:spacing w:before="2" w:line="362" w:lineRule="auto"/>
        <w:ind w:left="602" w:right="190"/>
        <w:jc w:val="both"/>
      </w:pPr>
      <w:r>
        <w:t>Промежуточный контроль проводится по окончании первого полугодия (в декабре). В ходе промежуточного контроля идет определение степени усвоения обучающимися учебного</w:t>
      </w:r>
    </w:p>
    <w:p w14:paraId="1B559996" w14:textId="77777777" w:rsidR="005842E7" w:rsidRDefault="005842E7">
      <w:pPr>
        <w:pStyle w:val="a3"/>
        <w:spacing w:line="362" w:lineRule="auto"/>
        <w:jc w:val="both"/>
        <w:sectPr w:rsidR="005842E7">
          <w:type w:val="continuous"/>
          <w:pgSz w:w="11900" w:h="16860"/>
          <w:pgMar w:top="920" w:right="566" w:bottom="280" w:left="425" w:header="720" w:footer="720" w:gutter="0"/>
          <w:cols w:space="720"/>
        </w:sectPr>
      </w:pPr>
    </w:p>
    <w:p w14:paraId="3DF1DEEB" w14:textId="77777777" w:rsidR="005842E7" w:rsidRDefault="00000000">
      <w:pPr>
        <w:pStyle w:val="a3"/>
        <w:spacing w:before="75"/>
        <w:ind w:left="763"/>
        <w:jc w:val="both"/>
      </w:pPr>
      <w:r>
        <w:lastRenderedPageBreak/>
        <w:t>материала.</w:t>
      </w:r>
      <w:r>
        <w:rPr>
          <w:spacing w:val="-6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rPr>
          <w:spacing w:val="-2"/>
        </w:rPr>
        <w:t>тестирования.</w:t>
      </w:r>
    </w:p>
    <w:p w14:paraId="0301A588" w14:textId="77777777" w:rsidR="005842E7" w:rsidRDefault="00000000">
      <w:pPr>
        <w:pStyle w:val="a3"/>
        <w:spacing w:before="137" w:line="360" w:lineRule="auto"/>
        <w:ind w:left="302" w:right="349"/>
        <w:jc w:val="both"/>
      </w:pPr>
      <w:r>
        <w:t>Итоговый контроль проводится по итогам освоения программы в целом для определения изменения уровня развития детей, их творческих способностей, определения образовательных результатов. Итоговый контроль осуществляется в форме защиты творческого проекта.</w:t>
      </w:r>
    </w:p>
    <w:p w14:paraId="713802CF" w14:textId="77777777" w:rsidR="005842E7" w:rsidRDefault="00000000">
      <w:pPr>
        <w:pStyle w:val="a3"/>
        <w:spacing w:before="1" w:line="362" w:lineRule="auto"/>
        <w:ind w:left="302" w:right="355"/>
        <w:jc w:val="both"/>
      </w:pPr>
      <w:r>
        <w:t>Личностные результаты определяются путём педагогического наблюдения, на основании показателей и критериев, представленных в таблице.</w:t>
      </w:r>
    </w:p>
    <w:p w14:paraId="0CD0A615" w14:textId="77777777" w:rsidR="005842E7" w:rsidRDefault="005842E7">
      <w:pPr>
        <w:pStyle w:val="a3"/>
        <w:spacing w:before="75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653"/>
        <w:gridCol w:w="2685"/>
        <w:gridCol w:w="2502"/>
      </w:tblGrid>
      <w:tr w:rsidR="005842E7" w14:paraId="255D8883" w14:textId="77777777">
        <w:trPr>
          <w:trHeight w:val="302"/>
        </w:trPr>
        <w:tc>
          <w:tcPr>
            <w:tcW w:w="2415" w:type="dxa"/>
            <w:vMerge w:val="restart"/>
          </w:tcPr>
          <w:p w14:paraId="3B8026CE" w14:textId="77777777" w:rsidR="005842E7" w:rsidRDefault="00000000">
            <w:pPr>
              <w:pStyle w:val="TableParagraph"/>
              <w:spacing w:line="270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7840" w:type="dxa"/>
            <w:gridSpan w:val="3"/>
          </w:tcPr>
          <w:p w14:paraId="3E5D8900" w14:textId="77777777" w:rsidR="005842E7" w:rsidRDefault="00000000">
            <w:pPr>
              <w:pStyle w:val="TableParagraph"/>
              <w:spacing w:before="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</w:tr>
      <w:tr w:rsidR="005842E7" w14:paraId="518F71D5" w14:textId="77777777">
        <w:trPr>
          <w:trHeight w:val="599"/>
        </w:trPr>
        <w:tc>
          <w:tcPr>
            <w:tcW w:w="2415" w:type="dxa"/>
            <w:vMerge/>
            <w:tcBorders>
              <w:top w:val="nil"/>
            </w:tcBorders>
          </w:tcPr>
          <w:p w14:paraId="104AD652" w14:textId="77777777" w:rsidR="005842E7" w:rsidRDefault="005842E7"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</w:tcPr>
          <w:p w14:paraId="220CBB44" w14:textId="77777777" w:rsidR="005842E7" w:rsidRDefault="005842E7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14:paraId="5D78F160" w14:textId="77777777" w:rsidR="005842E7" w:rsidRDefault="00000000">
            <w:pPr>
              <w:pStyle w:val="TableParagraph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Высокий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балла)</w:t>
            </w:r>
          </w:p>
        </w:tc>
        <w:tc>
          <w:tcPr>
            <w:tcW w:w="2685" w:type="dxa"/>
          </w:tcPr>
          <w:p w14:paraId="03D0C945" w14:textId="77777777" w:rsidR="005842E7" w:rsidRDefault="005842E7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14:paraId="7BC603ED" w14:textId="77777777" w:rsidR="005842E7" w:rsidRDefault="00000000">
            <w:pPr>
              <w:pStyle w:val="TableParagraph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2"/>
                <w:sz w:val="24"/>
              </w:rPr>
              <w:t xml:space="preserve"> балла)</w:t>
            </w:r>
          </w:p>
        </w:tc>
        <w:tc>
          <w:tcPr>
            <w:tcW w:w="2502" w:type="dxa"/>
          </w:tcPr>
          <w:p w14:paraId="76918D36" w14:textId="77777777" w:rsidR="005842E7" w:rsidRDefault="005842E7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14:paraId="48E34308" w14:textId="77777777" w:rsidR="005842E7" w:rsidRDefault="00000000">
            <w:pPr>
              <w:pStyle w:val="TableParagraph"/>
              <w:ind w:left="312"/>
              <w:rPr>
                <w:b/>
                <w:sz w:val="24"/>
              </w:rPr>
            </w:pPr>
            <w:r>
              <w:rPr>
                <w:b/>
                <w:sz w:val="24"/>
              </w:rPr>
              <w:t>Низкий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балл)</w:t>
            </w:r>
          </w:p>
        </w:tc>
      </w:tr>
      <w:tr w:rsidR="005842E7" w14:paraId="2E7BDFD2" w14:textId="77777777">
        <w:trPr>
          <w:trHeight w:val="3103"/>
        </w:trPr>
        <w:tc>
          <w:tcPr>
            <w:tcW w:w="2415" w:type="dxa"/>
          </w:tcPr>
          <w:p w14:paraId="070ECFC0" w14:textId="77777777" w:rsidR="005842E7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Проявляет познавательный</w:t>
            </w:r>
          </w:p>
          <w:p w14:paraId="5E44A448" w14:textId="77777777" w:rsidR="005842E7" w:rsidRDefault="00000000">
            <w:pPr>
              <w:pStyle w:val="TableParagraph"/>
              <w:ind w:left="14" w:right="200"/>
              <w:jc w:val="both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активность на учебных занятиях (участие в</w:t>
            </w:r>
          </w:p>
          <w:p w14:paraId="0A5F4C74" w14:textId="77777777" w:rsidR="005842E7" w:rsidRDefault="00000000">
            <w:pPr>
              <w:pStyle w:val="TableParagraph"/>
              <w:ind w:left="14" w:right="7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экспериментах, исследованиях, соревнованиях)</w:t>
            </w:r>
          </w:p>
        </w:tc>
        <w:tc>
          <w:tcPr>
            <w:tcW w:w="2653" w:type="dxa"/>
          </w:tcPr>
          <w:p w14:paraId="0504C002" w14:textId="77777777" w:rsidR="005842E7" w:rsidRDefault="00000000">
            <w:pPr>
              <w:pStyle w:val="TableParagraph"/>
              <w:ind w:left="14" w:right="262"/>
              <w:jc w:val="both"/>
              <w:rPr>
                <w:sz w:val="24"/>
              </w:rPr>
            </w:pPr>
            <w:r>
              <w:rPr>
                <w:sz w:val="24"/>
              </w:rPr>
              <w:t>Активно включается в учебную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деятельность, </w:t>
            </w:r>
            <w:r>
              <w:rPr>
                <w:spacing w:val="-2"/>
                <w:sz w:val="24"/>
              </w:rPr>
              <w:t>проявляет</w:t>
            </w:r>
          </w:p>
          <w:p w14:paraId="2246B33E" w14:textId="77777777" w:rsidR="005842E7" w:rsidRDefault="00000000">
            <w:pPr>
              <w:pStyle w:val="TableParagraph"/>
              <w:ind w:left="14" w:right="45"/>
              <w:rPr>
                <w:sz w:val="24"/>
              </w:rPr>
            </w:pPr>
            <w:r>
              <w:rPr>
                <w:sz w:val="24"/>
              </w:rPr>
              <w:t>познавательный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интерес, участвует в</w:t>
            </w:r>
          </w:p>
          <w:p w14:paraId="0D5712F0" w14:textId="77777777" w:rsidR="005842E7" w:rsidRDefault="00000000">
            <w:pPr>
              <w:pStyle w:val="TableParagraph"/>
              <w:ind w:left="14" w:right="907"/>
              <w:rPr>
                <w:sz w:val="24"/>
              </w:rPr>
            </w:pPr>
            <w:r>
              <w:rPr>
                <w:sz w:val="24"/>
              </w:rPr>
              <w:t>экспериментах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исследованиях</w:t>
            </w:r>
          </w:p>
        </w:tc>
        <w:tc>
          <w:tcPr>
            <w:tcW w:w="2685" w:type="dxa"/>
          </w:tcPr>
          <w:p w14:paraId="607E4A9E" w14:textId="77777777" w:rsidR="005842E7" w:rsidRDefault="00000000">
            <w:pPr>
              <w:pStyle w:val="TableParagraph"/>
              <w:ind w:right="312"/>
              <w:rPr>
                <w:sz w:val="24"/>
              </w:rPr>
            </w:pPr>
            <w:r>
              <w:rPr>
                <w:sz w:val="24"/>
              </w:rPr>
              <w:t>Включается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деятельность после </w:t>
            </w:r>
            <w:r>
              <w:rPr>
                <w:spacing w:val="-2"/>
                <w:sz w:val="24"/>
              </w:rPr>
              <w:t xml:space="preserve">дополнительной </w:t>
            </w:r>
            <w:r>
              <w:rPr>
                <w:sz w:val="24"/>
              </w:rPr>
              <w:t>мотивации, проявляет</w:t>
            </w:r>
          </w:p>
          <w:p w14:paraId="68016989" w14:textId="77777777" w:rsidR="005842E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интерес, </w:t>
            </w:r>
            <w:r>
              <w:rPr>
                <w:sz w:val="24"/>
              </w:rPr>
              <w:t>участвует в</w:t>
            </w:r>
          </w:p>
          <w:p w14:paraId="193A9A51" w14:textId="77777777" w:rsidR="005842E7" w:rsidRDefault="00000000">
            <w:pPr>
              <w:pStyle w:val="TableParagraph"/>
              <w:ind w:right="942"/>
              <w:rPr>
                <w:sz w:val="24"/>
              </w:rPr>
            </w:pPr>
            <w:r>
              <w:rPr>
                <w:sz w:val="24"/>
              </w:rPr>
              <w:t>экспериментах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исследованиях</w:t>
            </w:r>
          </w:p>
        </w:tc>
        <w:tc>
          <w:tcPr>
            <w:tcW w:w="2502" w:type="dxa"/>
          </w:tcPr>
          <w:p w14:paraId="783EDE54" w14:textId="77777777" w:rsidR="005842E7" w:rsidRDefault="00000000">
            <w:pPr>
              <w:pStyle w:val="TableParagraph"/>
              <w:spacing w:before="62"/>
              <w:ind w:left="12" w:right="242"/>
              <w:rPr>
                <w:sz w:val="24"/>
              </w:rPr>
            </w:pPr>
            <w:r>
              <w:rPr>
                <w:sz w:val="24"/>
              </w:rPr>
              <w:t xml:space="preserve">Включается в </w:t>
            </w:r>
            <w:r>
              <w:rPr>
                <w:spacing w:val="-2"/>
                <w:sz w:val="24"/>
              </w:rPr>
              <w:t xml:space="preserve">учебнуюдеятельность </w:t>
            </w:r>
            <w:r>
              <w:rPr>
                <w:spacing w:val="-4"/>
                <w:sz w:val="24"/>
              </w:rPr>
              <w:t>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дополнительной </w:t>
            </w:r>
            <w:r>
              <w:rPr>
                <w:sz w:val="24"/>
              </w:rPr>
              <w:t>мотивации, слабо</w:t>
            </w:r>
          </w:p>
          <w:p w14:paraId="1EE4329B" w14:textId="77777777" w:rsidR="005842E7" w:rsidRDefault="0000000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проявляет познавательный</w:t>
            </w:r>
          </w:p>
          <w:p w14:paraId="337621FA" w14:textId="77777777" w:rsidR="005842E7" w:rsidRDefault="00000000">
            <w:pPr>
              <w:pStyle w:val="TableParagraph"/>
              <w:ind w:left="12" w:right="617"/>
              <w:rPr>
                <w:sz w:val="24"/>
              </w:rPr>
            </w:pPr>
            <w:r>
              <w:rPr>
                <w:sz w:val="24"/>
              </w:rPr>
              <w:t>интерес,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частично участвует в</w:t>
            </w:r>
          </w:p>
          <w:p w14:paraId="56023A1A" w14:textId="77777777" w:rsidR="005842E7" w:rsidRDefault="00000000">
            <w:pPr>
              <w:pStyle w:val="TableParagraph"/>
              <w:spacing w:line="270" w:lineRule="atLeast"/>
              <w:ind w:left="12" w:right="758"/>
              <w:rPr>
                <w:sz w:val="24"/>
              </w:rPr>
            </w:pPr>
            <w:r>
              <w:rPr>
                <w:sz w:val="24"/>
              </w:rPr>
              <w:t>экспериментах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исследованиях</w:t>
            </w:r>
          </w:p>
        </w:tc>
      </w:tr>
      <w:tr w:rsidR="005842E7" w14:paraId="5C8B5366" w14:textId="77777777">
        <w:trPr>
          <w:trHeight w:val="3955"/>
        </w:trPr>
        <w:tc>
          <w:tcPr>
            <w:tcW w:w="2415" w:type="dxa"/>
          </w:tcPr>
          <w:p w14:paraId="6146561A" w14:textId="77777777" w:rsidR="005842E7" w:rsidRDefault="00000000">
            <w:pPr>
              <w:pStyle w:val="TableParagraph"/>
              <w:ind w:left="213" w:right="4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Демонстрирует </w:t>
            </w:r>
            <w:r>
              <w:rPr>
                <w:sz w:val="24"/>
              </w:rPr>
              <w:t>мотивацию на здоровый образ жизни (правила 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гигиены, </w:t>
            </w:r>
            <w:r>
              <w:rPr>
                <w:spacing w:val="-2"/>
                <w:sz w:val="24"/>
              </w:rPr>
              <w:t>организации</w:t>
            </w:r>
          </w:p>
          <w:p w14:paraId="626202FA" w14:textId="77777777" w:rsidR="005842E7" w:rsidRDefault="00000000">
            <w:pPr>
              <w:pStyle w:val="TableParagraph"/>
              <w:ind w:left="213" w:right="470"/>
              <w:rPr>
                <w:sz w:val="24"/>
              </w:rPr>
            </w:pPr>
            <w:r>
              <w:rPr>
                <w:sz w:val="24"/>
              </w:rPr>
              <w:t>рабочего места,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2653" w:type="dxa"/>
          </w:tcPr>
          <w:p w14:paraId="6519215C" w14:textId="77777777" w:rsidR="005842E7" w:rsidRDefault="005842E7">
            <w:pPr>
              <w:pStyle w:val="TableParagraph"/>
              <w:spacing w:before="76"/>
              <w:ind w:left="0"/>
              <w:rPr>
                <w:sz w:val="24"/>
              </w:rPr>
            </w:pPr>
          </w:p>
          <w:p w14:paraId="1021BFE2" w14:textId="77777777" w:rsidR="005842E7" w:rsidRDefault="00000000">
            <w:pPr>
              <w:pStyle w:val="TableParagraph"/>
              <w:ind w:left="213" w:right="574"/>
              <w:rPr>
                <w:sz w:val="24"/>
              </w:rPr>
            </w:pPr>
            <w:r>
              <w:rPr>
                <w:sz w:val="24"/>
              </w:rPr>
              <w:t>После каждой 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наводит</w:t>
            </w:r>
          </w:p>
          <w:p w14:paraId="79CB056F" w14:textId="77777777" w:rsidR="005842E7" w:rsidRDefault="00000000">
            <w:pPr>
              <w:pStyle w:val="TableParagraph"/>
              <w:ind w:left="213" w:right="38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рабочем месте; использует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работы, применяет</w:t>
            </w:r>
          </w:p>
          <w:p w14:paraId="7C9C6656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детали конструктора строго по назначению, по окончании работы убирает все детали на место. Содержите чистоте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70EEA8E" w14:textId="77777777" w:rsidR="005842E7" w:rsidRDefault="00000000">
            <w:pPr>
              <w:pStyle w:val="TableParagraph"/>
              <w:spacing w:before="1" w:line="271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лицо.</w:t>
            </w:r>
          </w:p>
        </w:tc>
        <w:tc>
          <w:tcPr>
            <w:tcW w:w="2685" w:type="dxa"/>
          </w:tcPr>
          <w:p w14:paraId="3249000F" w14:textId="77777777" w:rsidR="005842E7" w:rsidRDefault="00000000">
            <w:pPr>
              <w:pStyle w:val="TableParagraph"/>
              <w:ind w:left="191" w:firstLine="19"/>
              <w:rPr>
                <w:sz w:val="24"/>
              </w:rPr>
            </w:pPr>
            <w:r>
              <w:rPr>
                <w:sz w:val="24"/>
              </w:rPr>
              <w:t>Не всегда наводит 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рабочем столе после</w:t>
            </w:r>
          </w:p>
          <w:p w14:paraId="35941B50" w14:textId="77777777" w:rsidR="005842E7" w:rsidRDefault="00000000">
            <w:pPr>
              <w:pStyle w:val="TableParagraph"/>
              <w:ind w:left="191" w:right="434"/>
              <w:rPr>
                <w:sz w:val="24"/>
              </w:rPr>
            </w:pPr>
            <w:r>
              <w:rPr>
                <w:sz w:val="24"/>
              </w:rPr>
              <w:t>конкретного этапа работы; использует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работы, применяет детали строго по назначению, но не</w:t>
            </w:r>
          </w:p>
          <w:p w14:paraId="0DE89A11" w14:textId="77777777" w:rsidR="005842E7" w:rsidRDefault="00000000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всегда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окончании работы убирает на место. Не всегда </w:t>
            </w:r>
            <w:r>
              <w:rPr>
                <w:spacing w:val="-2"/>
                <w:sz w:val="24"/>
              </w:rPr>
              <w:t>опрятен.</w:t>
            </w:r>
          </w:p>
        </w:tc>
        <w:tc>
          <w:tcPr>
            <w:tcW w:w="2502" w:type="dxa"/>
          </w:tcPr>
          <w:p w14:paraId="2F6B3506" w14:textId="77777777" w:rsidR="005842E7" w:rsidRDefault="00000000">
            <w:pPr>
              <w:pStyle w:val="TableParagraph"/>
              <w:spacing w:before="76"/>
              <w:ind w:left="212"/>
              <w:rPr>
                <w:sz w:val="24"/>
              </w:rPr>
            </w:pPr>
            <w:r>
              <w:rPr>
                <w:sz w:val="24"/>
              </w:rPr>
              <w:t xml:space="preserve">Редко </w:t>
            </w:r>
            <w:r>
              <w:rPr>
                <w:spacing w:val="-2"/>
                <w:sz w:val="24"/>
              </w:rPr>
              <w:t>наводит</w:t>
            </w:r>
          </w:p>
          <w:p w14:paraId="3EDDFF85" w14:textId="77777777" w:rsidR="005842E7" w:rsidRDefault="0000000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рабочем столе после</w:t>
            </w:r>
          </w:p>
          <w:p w14:paraId="65A07113" w14:textId="77777777" w:rsidR="005842E7" w:rsidRDefault="00000000">
            <w:pPr>
              <w:pStyle w:val="TableParagraph"/>
              <w:ind w:left="192" w:right="250"/>
              <w:rPr>
                <w:sz w:val="24"/>
              </w:rPr>
            </w:pPr>
            <w:r>
              <w:rPr>
                <w:sz w:val="24"/>
              </w:rPr>
              <w:t>конкретного этапа работы; использует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</w:p>
          <w:p w14:paraId="571EC4FC" w14:textId="77777777" w:rsidR="005842E7" w:rsidRDefault="00000000">
            <w:pPr>
              <w:pStyle w:val="TableParagraph"/>
              <w:ind w:left="192" w:right="180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 применяет детали конструктора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строго по назначению, по</w:t>
            </w:r>
          </w:p>
          <w:p w14:paraId="5277E4A4" w14:textId="77777777" w:rsidR="005842E7" w:rsidRDefault="00000000">
            <w:pPr>
              <w:pStyle w:val="TableParagraph"/>
              <w:spacing w:before="2" w:line="237" w:lineRule="auto"/>
              <w:ind w:left="192"/>
              <w:rPr>
                <w:sz w:val="24"/>
              </w:rPr>
            </w:pPr>
            <w:r>
              <w:rPr>
                <w:sz w:val="24"/>
              </w:rPr>
              <w:t>окончании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убираетдетали </w:t>
            </w:r>
            <w:r>
              <w:rPr>
                <w:sz w:val="24"/>
              </w:rPr>
              <w:t>конструктора на место, не опрятен.</w:t>
            </w:r>
          </w:p>
        </w:tc>
      </w:tr>
      <w:tr w:rsidR="005842E7" w14:paraId="636B1260" w14:textId="77777777">
        <w:trPr>
          <w:trHeight w:val="3710"/>
        </w:trPr>
        <w:tc>
          <w:tcPr>
            <w:tcW w:w="2415" w:type="dxa"/>
          </w:tcPr>
          <w:p w14:paraId="680B5881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 общественно</w:t>
            </w:r>
          </w:p>
          <w:p w14:paraId="164F2EA6" w14:textId="77777777" w:rsidR="005842E7" w:rsidRDefault="00000000">
            <w:pPr>
              <w:pStyle w:val="TableParagraph"/>
              <w:ind w:left="213" w:right="44"/>
              <w:jc w:val="both"/>
              <w:rPr>
                <w:sz w:val="24"/>
              </w:rPr>
            </w:pPr>
            <w:r>
              <w:rPr>
                <w:sz w:val="24"/>
              </w:rPr>
              <w:t>признанные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культуре поведения, общения (со</w:t>
            </w:r>
          </w:p>
          <w:p w14:paraId="76BD4B5A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сверстниками, взрослыми, малышами)</w:t>
            </w:r>
          </w:p>
        </w:tc>
        <w:tc>
          <w:tcPr>
            <w:tcW w:w="2653" w:type="dxa"/>
          </w:tcPr>
          <w:p w14:paraId="5700AC9C" w14:textId="77777777" w:rsidR="005842E7" w:rsidRDefault="00000000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Уважительно</w:t>
            </w:r>
          </w:p>
          <w:p w14:paraId="4FEAD2AF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относится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взрослым (на «Вы»), знает</w:t>
            </w:r>
          </w:p>
          <w:p w14:paraId="7EA160A2" w14:textId="77777777" w:rsidR="005842E7" w:rsidRDefault="00000000">
            <w:pPr>
              <w:pStyle w:val="TableParagraph"/>
              <w:spacing w:before="2" w:line="237" w:lineRule="auto"/>
              <w:ind w:left="213"/>
              <w:rPr>
                <w:sz w:val="24"/>
              </w:rPr>
            </w:pPr>
            <w:r>
              <w:rPr>
                <w:sz w:val="24"/>
              </w:rPr>
              <w:t>правила такта, не утверждается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</w:p>
          <w:p w14:paraId="1005179F" w14:textId="77777777" w:rsidR="005842E7" w:rsidRDefault="00000000">
            <w:pPr>
              <w:pStyle w:val="TableParagraph"/>
              <w:spacing w:before="1"/>
              <w:ind w:left="213" w:right="165"/>
              <w:rPr>
                <w:sz w:val="24"/>
              </w:rPr>
            </w:pPr>
            <w:r>
              <w:rPr>
                <w:sz w:val="24"/>
              </w:rPr>
              <w:t>младших,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толерантен, дружелюбен, не</w:t>
            </w:r>
          </w:p>
          <w:p w14:paraId="2E67F07A" w14:textId="77777777" w:rsidR="005842E7" w:rsidRDefault="00000000">
            <w:pPr>
              <w:pStyle w:val="TableParagraph"/>
              <w:ind w:left="213" w:right="203"/>
              <w:rPr>
                <w:sz w:val="24"/>
              </w:rPr>
            </w:pPr>
            <w:r>
              <w:rPr>
                <w:sz w:val="24"/>
              </w:rPr>
              <w:t>создает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ситуаций.</w:t>
            </w:r>
          </w:p>
        </w:tc>
        <w:tc>
          <w:tcPr>
            <w:tcW w:w="2685" w:type="dxa"/>
          </w:tcPr>
          <w:p w14:paraId="64813742" w14:textId="77777777" w:rsidR="005842E7" w:rsidRDefault="00000000">
            <w:pPr>
              <w:pStyle w:val="TableParagraph"/>
              <w:spacing w:line="270" w:lineRule="exact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Уважительно</w:t>
            </w:r>
          </w:p>
          <w:p w14:paraId="4C31CEFE" w14:textId="77777777" w:rsidR="005842E7" w:rsidRDefault="00000000">
            <w:pPr>
              <w:pStyle w:val="TableParagraph"/>
              <w:ind w:left="191" w:right="102"/>
              <w:jc w:val="both"/>
              <w:rPr>
                <w:sz w:val="24"/>
              </w:rPr>
            </w:pPr>
            <w:r>
              <w:rPr>
                <w:sz w:val="24"/>
              </w:rPr>
              <w:t>относится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взрослым (на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«Вы»),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всегда тактичен, не</w:t>
            </w:r>
          </w:p>
          <w:p w14:paraId="2DDED552" w14:textId="77777777" w:rsidR="005842E7" w:rsidRDefault="00000000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утверждается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 младших, не всегда толерантен, скорее</w:t>
            </w:r>
          </w:p>
          <w:p w14:paraId="58AA659B" w14:textId="77777777" w:rsidR="005842E7" w:rsidRDefault="00000000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дружелюбен,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создает </w:t>
            </w:r>
            <w:r>
              <w:rPr>
                <w:spacing w:val="-2"/>
                <w:sz w:val="24"/>
              </w:rPr>
              <w:t>конфликтных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ситуаций.</w:t>
            </w:r>
          </w:p>
        </w:tc>
        <w:tc>
          <w:tcPr>
            <w:tcW w:w="2502" w:type="dxa"/>
          </w:tcPr>
          <w:p w14:paraId="1C08DBB4" w14:textId="77777777" w:rsidR="005842E7" w:rsidRDefault="00000000">
            <w:pPr>
              <w:pStyle w:val="TableParagraph"/>
              <w:ind w:left="192" w:right="250" w:firstLine="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Уважительно </w:t>
            </w:r>
            <w:r>
              <w:rPr>
                <w:sz w:val="24"/>
              </w:rPr>
              <w:t>относится ко взрослым, но не всегда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тактичен,</w:t>
            </w:r>
          </w:p>
          <w:p w14:paraId="1AE14D8D" w14:textId="77777777" w:rsidR="005842E7" w:rsidRDefault="0000000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утверждается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счет младших, не всегда </w:t>
            </w:r>
            <w:r>
              <w:rPr>
                <w:spacing w:val="-2"/>
                <w:sz w:val="24"/>
              </w:rPr>
              <w:t>толерантен,может создавать</w:t>
            </w:r>
          </w:p>
          <w:p w14:paraId="5068E6CC" w14:textId="77777777" w:rsidR="005842E7" w:rsidRDefault="00000000">
            <w:pPr>
              <w:pStyle w:val="TableParagraph"/>
              <w:spacing w:before="33" w:line="280" w:lineRule="auto"/>
              <w:ind w:left="192"/>
              <w:rPr>
                <w:sz w:val="24"/>
              </w:rPr>
            </w:pPr>
            <w:r>
              <w:rPr>
                <w:spacing w:val="-2"/>
                <w:sz w:val="24"/>
              </w:rPr>
              <w:t>конфликтные ситуации.</w:t>
            </w:r>
          </w:p>
        </w:tc>
      </w:tr>
      <w:tr w:rsidR="005842E7" w14:paraId="3F57028B" w14:textId="77777777">
        <w:trPr>
          <w:trHeight w:val="282"/>
        </w:trPr>
        <w:tc>
          <w:tcPr>
            <w:tcW w:w="2415" w:type="dxa"/>
          </w:tcPr>
          <w:p w14:paraId="1DACC6CB" w14:textId="77777777" w:rsidR="005842E7" w:rsidRDefault="00000000">
            <w:pPr>
              <w:pStyle w:val="TableParagraph"/>
              <w:spacing w:line="263" w:lineRule="exact"/>
              <w:ind w:left="213"/>
              <w:rPr>
                <w:sz w:val="24"/>
              </w:rPr>
            </w:pPr>
            <w:r>
              <w:rPr>
                <w:sz w:val="24"/>
              </w:rPr>
              <w:t>Связывает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свои</w:t>
            </w:r>
          </w:p>
        </w:tc>
        <w:tc>
          <w:tcPr>
            <w:tcW w:w="2653" w:type="dxa"/>
          </w:tcPr>
          <w:p w14:paraId="08530C07" w14:textId="77777777" w:rsidR="005842E7" w:rsidRDefault="00000000">
            <w:pPr>
              <w:pStyle w:val="TableParagraph"/>
              <w:spacing w:line="263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2685" w:type="dxa"/>
          </w:tcPr>
          <w:p w14:paraId="75011772" w14:textId="77777777" w:rsidR="005842E7" w:rsidRDefault="00000000">
            <w:pPr>
              <w:pStyle w:val="TableParagraph"/>
              <w:spacing w:line="263" w:lineRule="exact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2502" w:type="dxa"/>
          </w:tcPr>
          <w:p w14:paraId="45ED6561" w14:textId="77777777" w:rsidR="005842E7" w:rsidRDefault="00000000">
            <w:pPr>
              <w:pStyle w:val="TableParagraph"/>
              <w:spacing w:line="263" w:lineRule="exact"/>
              <w:ind w:left="192"/>
              <w:rPr>
                <w:sz w:val="24"/>
              </w:rPr>
            </w:pPr>
            <w:r>
              <w:rPr>
                <w:spacing w:val="-2"/>
                <w:sz w:val="24"/>
              </w:rPr>
              <w:t>Дальнейшее</w:t>
            </w:r>
          </w:p>
        </w:tc>
      </w:tr>
    </w:tbl>
    <w:p w14:paraId="08097334" w14:textId="77777777" w:rsidR="005842E7" w:rsidRDefault="005842E7">
      <w:pPr>
        <w:pStyle w:val="TableParagraph"/>
        <w:spacing w:line="263" w:lineRule="exact"/>
        <w:rPr>
          <w:sz w:val="24"/>
        </w:rPr>
        <w:sectPr w:rsidR="005842E7">
          <w:pgSz w:w="11900" w:h="16860"/>
          <w:pgMar w:top="840" w:right="566" w:bottom="280" w:left="425" w:header="720" w:footer="720" w:gutter="0"/>
          <w:cols w:space="720"/>
        </w:sect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653"/>
        <w:gridCol w:w="2685"/>
        <w:gridCol w:w="2502"/>
      </w:tblGrid>
      <w:tr w:rsidR="005842E7" w14:paraId="318C4A83" w14:textId="77777777">
        <w:trPr>
          <w:trHeight w:val="3778"/>
        </w:trPr>
        <w:tc>
          <w:tcPr>
            <w:tcW w:w="2415" w:type="dxa"/>
          </w:tcPr>
          <w:p w14:paraId="6D954A29" w14:textId="77777777" w:rsidR="005842E7" w:rsidRDefault="00000000">
            <w:pPr>
              <w:pStyle w:val="TableParagraph"/>
              <w:spacing w:line="268" w:lineRule="exact"/>
              <w:ind w:left="232"/>
              <w:rPr>
                <w:sz w:val="24"/>
              </w:rPr>
            </w:pPr>
            <w:r>
              <w:rPr>
                <w:sz w:val="24"/>
              </w:rPr>
              <w:lastRenderedPageBreak/>
              <w:t>перспективны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  <w:p w14:paraId="134AF08C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планы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техническим</w:t>
            </w:r>
          </w:p>
          <w:p w14:paraId="3CFAE2D5" w14:textId="77777777" w:rsidR="005842E7" w:rsidRDefault="00000000">
            <w:pPr>
              <w:pStyle w:val="TableParagraph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творчеством</w:t>
            </w:r>
          </w:p>
        </w:tc>
        <w:tc>
          <w:tcPr>
            <w:tcW w:w="2653" w:type="dxa"/>
          </w:tcPr>
          <w:p w14:paraId="7FDCD327" w14:textId="77777777" w:rsidR="005842E7" w:rsidRDefault="00000000">
            <w:pPr>
              <w:pStyle w:val="TableParagraph"/>
              <w:ind w:left="213" w:right="165"/>
              <w:rPr>
                <w:sz w:val="24"/>
              </w:rPr>
            </w:pPr>
            <w:r>
              <w:rPr>
                <w:spacing w:val="-2"/>
                <w:sz w:val="24"/>
              </w:rPr>
              <w:t>дальнейшее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обучение </w:t>
            </w:r>
            <w:r>
              <w:rPr>
                <w:sz w:val="24"/>
              </w:rPr>
              <w:t xml:space="preserve">в объединениях </w:t>
            </w:r>
            <w:r>
              <w:rPr>
                <w:spacing w:val="-2"/>
                <w:sz w:val="24"/>
              </w:rPr>
              <w:t>технической</w:t>
            </w:r>
          </w:p>
          <w:p w14:paraId="559D6DD6" w14:textId="77777777" w:rsidR="005842E7" w:rsidRDefault="00000000">
            <w:pPr>
              <w:pStyle w:val="TableParagraph"/>
              <w:ind w:left="213" w:right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направленности, </w:t>
            </w:r>
            <w:r>
              <w:rPr>
                <w:sz w:val="24"/>
              </w:rPr>
              <w:t>связывает свою будущую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профессию с техникой.</w:t>
            </w:r>
          </w:p>
        </w:tc>
        <w:tc>
          <w:tcPr>
            <w:tcW w:w="2685" w:type="dxa"/>
          </w:tcPr>
          <w:p w14:paraId="138B8F86" w14:textId="77777777" w:rsidR="005842E7" w:rsidRDefault="00000000">
            <w:pPr>
              <w:pStyle w:val="TableParagraph"/>
              <w:ind w:left="191" w:right="199" w:firstLine="19"/>
              <w:rPr>
                <w:sz w:val="24"/>
              </w:rPr>
            </w:pPr>
            <w:r>
              <w:rPr>
                <w:spacing w:val="-2"/>
                <w:sz w:val="24"/>
              </w:rPr>
              <w:t>дальнейшее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обучение </w:t>
            </w:r>
            <w:r>
              <w:rPr>
                <w:sz w:val="24"/>
              </w:rPr>
              <w:t xml:space="preserve">в Объединениях </w:t>
            </w:r>
            <w:r>
              <w:rPr>
                <w:spacing w:val="-2"/>
                <w:sz w:val="24"/>
              </w:rPr>
              <w:t>технической</w:t>
            </w:r>
          </w:p>
          <w:p w14:paraId="6C0DC6EB" w14:textId="77777777" w:rsidR="005842E7" w:rsidRDefault="00000000">
            <w:pPr>
              <w:pStyle w:val="TableParagraph"/>
              <w:ind w:left="191" w:right="199"/>
              <w:rPr>
                <w:sz w:val="24"/>
              </w:rPr>
            </w:pPr>
            <w:r>
              <w:rPr>
                <w:sz w:val="24"/>
              </w:rPr>
              <w:t>направленности, в определении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будущей </w:t>
            </w:r>
            <w:r>
              <w:rPr>
                <w:spacing w:val="-2"/>
                <w:sz w:val="24"/>
              </w:rPr>
              <w:t>профессии</w:t>
            </w:r>
          </w:p>
          <w:p w14:paraId="67950AE6" w14:textId="77777777" w:rsidR="005842E7" w:rsidRDefault="00000000">
            <w:pPr>
              <w:pStyle w:val="TableParagraph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затрудняется.</w:t>
            </w:r>
          </w:p>
        </w:tc>
        <w:tc>
          <w:tcPr>
            <w:tcW w:w="2502" w:type="dxa"/>
          </w:tcPr>
          <w:p w14:paraId="5BCFF830" w14:textId="77777777" w:rsidR="005842E7" w:rsidRDefault="005842E7">
            <w:pPr>
              <w:pStyle w:val="TableParagraph"/>
              <w:spacing w:before="87"/>
              <w:ind w:left="0"/>
              <w:rPr>
                <w:sz w:val="24"/>
              </w:rPr>
            </w:pPr>
          </w:p>
          <w:p w14:paraId="54713316" w14:textId="77777777" w:rsidR="005842E7" w:rsidRDefault="00000000">
            <w:pPr>
              <w:pStyle w:val="TableParagraph"/>
              <w:ind w:left="192" w:right="944" w:firstLine="19"/>
              <w:rPr>
                <w:sz w:val="24"/>
              </w:rPr>
            </w:pPr>
            <w:r>
              <w:rPr>
                <w:sz w:val="24"/>
              </w:rPr>
              <w:t xml:space="preserve">обучение в </w:t>
            </w:r>
            <w:r>
              <w:rPr>
                <w:spacing w:val="-2"/>
                <w:sz w:val="24"/>
              </w:rPr>
              <w:t xml:space="preserve">объединения </w:t>
            </w:r>
            <w:r>
              <w:rPr>
                <w:spacing w:val="-10"/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технической</w:t>
            </w:r>
          </w:p>
          <w:p w14:paraId="15C1B12E" w14:textId="77777777" w:rsidR="005842E7" w:rsidRDefault="00000000">
            <w:pPr>
              <w:pStyle w:val="TableParagraph"/>
              <w:spacing w:before="3"/>
              <w:ind w:left="19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  <w:p w14:paraId="42B6F18D" w14:textId="77777777" w:rsidR="005842E7" w:rsidRDefault="00000000">
            <w:pPr>
              <w:pStyle w:val="TableParagraph"/>
              <w:ind w:left="192"/>
              <w:rPr>
                <w:sz w:val="24"/>
              </w:rPr>
            </w:pPr>
            <w:r>
              <w:rPr>
                <w:sz w:val="24"/>
              </w:rPr>
              <w:t>рассматривает,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уверен в своём</w:t>
            </w:r>
          </w:p>
          <w:p w14:paraId="7F5D7EC4" w14:textId="77777777" w:rsidR="005842E7" w:rsidRDefault="00000000">
            <w:pPr>
              <w:pStyle w:val="TableParagraph"/>
              <w:ind w:left="192" w:right="771"/>
              <w:rPr>
                <w:sz w:val="24"/>
              </w:rPr>
            </w:pPr>
            <w:r>
              <w:rPr>
                <w:sz w:val="24"/>
              </w:rPr>
              <w:t>выборе и не связывает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своё </w:t>
            </w:r>
            <w:r>
              <w:rPr>
                <w:spacing w:val="-2"/>
                <w:sz w:val="24"/>
              </w:rPr>
              <w:t>будущее</w:t>
            </w:r>
          </w:p>
          <w:p w14:paraId="40D52F85" w14:textId="77777777" w:rsidR="005842E7" w:rsidRDefault="00000000">
            <w:pPr>
              <w:pStyle w:val="TableParagraph"/>
              <w:spacing w:before="3"/>
              <w:ind w:left="192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  <w:p w14:paraId="4D8CE725" w14:textId="77777777" w:rsidR="005842E7" w:rsidRDefault="00000000">
            <w:pPr>
              <w:pStyle w:val="TableParagraph"/>
              <w:spacing w:before="41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техникой</w:t>
            </w:r>
          </w:p>
        </w:tc>
      </w:tr>
      <w:tr w:rsidR="005842E7" w14:paraId="76CEE3D2" w14:textId="77777777">
        <w:trPr>
          <w:trHeight w:val="609"/>
        </w:trPr>
        <w:tc>
          <w:tcPr>
            <w:tcW w:w="10255" w:type="dxa"/>
            <w:gridSpan w:val="4"/>
          </w:tcPr>
          <w:p w14:paraId="6E1355C9" w14:textId="77777777" w:rsidR="005842E7" w:rsidRDefault="00000000">
            <w:pPr>
              <w:pStyle w:val="TableParagraph"/>
              <w:spacing w:before="30"/>
              <w:ind w:left="4349" w:right="115" w:hanging="4223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1-4 балла - низкий.</w:t>
            </w:r>
          </w:p>
        </w:tc>
      </w:tr>
    </w:tbl>
    <w:p w14:paraId="7A06ED64" w14:textId="77777777" w:rsidR="005842E7" w:rsidRDefault="005842E7">
      <w:pPr>
        <w:pStyle w:val="a3"/>
        <w:spacing w:before="16"/>
      </w:pPr>
    </w:p>
    <w:p w14:paraId="76CE0A23" w14:textId="77777777" w:rsidR="005842E7" w:rsidRDefault="00000000">
      <w:pPr>
        <w:pStyle w:val="2"/>
        <w:spacing w:line="272" w:lineRule="exact"/>
        <w:ind w:left="2702"/>
        <w:jc w:val="left"/>
      </w:pPr>
      <w:r>
        <w:t>Материально-</w:t>
      </w:r>
      <w:r>
        <w:rPr>
          <w:spacing w:val="-15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rPr>
          <w:spacing w:val="-2"/>
        </w:rPr>
        <w:t>обеспечение.</w:t>
      </w:r>
    </w:p>
    <w:p w14:paraId="5967E7CF" w14:textId="77777777" w:rsidR="005842E7" w:rsidRDefault="00000000">
      <w:pPr>
        <w:pStyle w:val="a3"/>
        <w:ind w:left="302" w:right="7896"/>
      </w:pPr>
      <w:r>
        <w:t>Ноутбуки- 3 шт. Телевизор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rPr>
          <w:spacing w:val="-5"/>
        </w:rPr>
        <w:t>шт.</w:t>
      </w:r>
    </w:p>
    <w:p w14:paraId="0234DD39" w14:textId="77777777" w:rsidR="005842E7" w:rsidRDefault="00000000">
      <w:pPr>
        <w:pStyle w:val="a3"/>
        <w:ind w:left="302" w:right="6450"/>
      </w:pPr>
      <w:r>
        <w:t>Наборы</w:t>
      </w:r>
      <w:r>
        <w:rPr>
          <w:spacing w:val="-7"/>
        </w:rPr>
        <w:t xml:space="preserve"> </w:t>
      </w:r>
      <w:r>
        <w:t>робототехники</w:t>
      </w:r>
      <w:r>
        <w:rPr>
          <w:spacing w:val="-5"/>
        </w:rPr>
        <w:t xml:space="preserve"> </w:t>
      </w:r>
      <w:r>
        <w:t>«КЛИК»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шт. В которые входят:</w:t>
      </w:r>
    </w:p>
    <w:p w14:paraId="41179233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Ультразвуковой</w:t>
      </w:r>
      <w:r>
        <w:rPr>
          <w:spacing w:val="-10"/>
          <w:sz w:val="24"/>
        </w:rPr>
        <w:t xml:space="preserve"> </w:t>
      </w:r>
      <w:r>
        <w:rPr>
          <w:sz w:val="24"/>
        </w:rPr>
        <w:t>датчик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расстояния;</w:t>
      </w:r>
    </w:p>
    <w:p w14:paraId="405074BD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Двойной</w:t>
      </w:r>
      <w:r>
        <w:rPr>
          <w:spacing w:val="-5"/>
          <w:sz w:val="24"/>
        </w:rPr>
        <w:t xml:space="preserve"> </w:t>
      </w:r>
      <w:r>
        <w:rPr>
          <w:sz w:val="24"/>
        </w:rPr>
        <w:t>датчик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линии;</w:t>
      </w:r>
    </w:p>
    <w:p w14:paraId="699B48B4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Датчик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цвета;</w:t>
      </w:r>
    </w:p>
    <w:p w14:paraId="05411DA0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Датчик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касания;</w:t>
      </w:r>
    </w:p>
    <w:p w14:paraId="2E1A3CBF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Bluetooth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модуль;</w:t>
      </w:r>
    </w:p>
    <w:p w14:paraId="3F993903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IR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модуль;</w:t>
      </w:r>
    </w:p>
    <w:p w14:paraId="742D08D2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Пульт</w:t>
      </w:r>
      <w:r>
        <w:rPr>
          <w:spacing w:val="-8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IR;</w:t>
      </w:r>
    </w:p>
    <w:p w14:paraId="7EB84D3B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 xml:space="preserve">DC </w:t>
      </w:r>
      <w:r>
        <w:rPr>
          <w:spacing w:val="-2"/>
          <w:sz w:val="24"/>
        </w:rPr>
        <w:t>мотор;</w:t>
      </w:r>
    </w:p>
    <w:p w14:paraId="7F77D4D4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pacing w:val="-2"/>
          <w:sz w:val="24"/>
        </w:rPr>
        <w:t>Сервопривод;</w:t>
      </w:r>
    </w:p>
    <w:p w14:paraId="332CC7B8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ind w:left="562" w:hanging="260"/>
        <w:rPr>
          <w:sz w:val="24"/>
        </w:rPr>
      </w:pPr>
      <w:r>
        <w:rPr>
          <w:sz w:val="24"/>
        </w:rPr>
        <w:t>Блок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управления;</w:t>
      </w:r>
    </w:p>
    <w:p w14:paraId="57F6BDAD" w14:textId="77777777" w:rsidR="005842E7" w:rsidRDefault="00000000">
      <w:pPr>
        <w:pStyle w:val="a4"/>
        <w:numPr>
          <w:ilvl w:val="0"/>
          <w:numId w:val="2"/>
        </w:numPr>
        <w:tabs>
          <w:tab w:val="left" w:pos="562"/>
        </w:tabs>
        <w:spacing w:before="5"/>
        <w:ind w:left="562" w:hanging="260"/>
        <w:rPr>
          <w:sz w:val="24"/>
        </w:rPr>
      </w:pPr>
      <w:r>
        <w:rPr>
          <w:sz w:val="24"/>
        </w:rPr>
        <w:t>CyberPi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микроконтроллер.</w:t>
      </w:r>
    </w:p>
    <w:p w14:paraId="2FD77BE7" w14:textId="77777777" w:rsidR="005842E7" w:rsidRDefault="005842E7">
      <w:pPr>
        <w:pStyle w:val="a3"/>
      </w:pPr>
    </w:p>
    <w:p w14:paraId="78B90F87" w14:textId="77777777" w:rsidR="005842E7" w:rsidRDefault="005842E7">
      <w:pPr>
        <w:pStyle w:val="a3"/>
      </w:pPr>
    </w:p>
    <w:p w14:paraId="6E959A3D" w14:textId="77777777" w:rsidR="005842E7" w:rsidRDefault="005842E7">
      <w:pPr>
        <w:pStyle w:val="a3"/>
        <w:spacing w:before="164"/>
      </w:pPr>
    </w:p>
    <w:p w14:paraId="7C4AFB16" w14:textId="77777777" w:rsidR="005842E7" w:rsidRDefault="00000000">
      <w:pPr>
        <w:pStyle w:val="2"/>
        <w:ind w:left="2981" w:right="3032"/>
        <w:jc w:val="center"/>
      </w:pPr>
      <w:r>
        <w:t>Воспитательный</w:t>
      </w:r>
      <w:r>
        <w:rPr>
          <w:spacing w:val="-11"/>
        </w:rPr>
        <w:t xml:space="preserve"> </w:t>
      </w:r>
      <w:r>
        <w:rPr>
          <w:spacing w:val="-2"/>
        </w:rPr>
        <w:t>компонент</w:t>
      </w:r>
    </w:p>
    <w:p w14:paraId="638F6E9B" w14:textId="77777777" w:rsidR="005842E7" w:rsidRDefault="00000000">
      <w:pPr>
        <w:pStyle w:val="a3"/>
        <w:spacing w:before="249" w:line="360" w:lineRule="auto"/>
        <w:ind w:left="302" w:right="339"/>
        <w:jc w:val="both"/>
      </w:pPr>
      <w:r>
        <w:t xml:space="preserve">Дополнительная общеобразовательная общеразвивающая программа «Робототехника - КЛИК» направлена на решение задач воспитания, развития и социализации, обучающихся средствами </w:t>
      </w:r>
      <w:r>
        <w:rPr>
          <w:spacing w:val="-2"/>
        </w:rPr>
        <w:t>предмета.</w:t>
      </w:r>
    </w:p>
    <w:p w14:paraId="109314A4" w14:textId="77777777" w:rsidR="005842E7" w:rsidRDefault="005842E7">
      <w:pPr>
        <w:pStyle w:val="a3"/>
        <w:spacing w:before="126"/>
      </w:pPr>
    </w:p>
    <w:p w14:paraId="758B935E" w14:textId="77777777" w:rsidR="005842E7" w:rsidRDefault="00000000">
      <w:pPr>
        <w:pStyle w:val="a3"/>
        <w:spacing w:line="360" w:lineRule="auto"/>
        <w:ind w:left="302" w:right="349"/>
        <w:jc w:val="both"/>
      </w:pPr>
      <w:r>
        <w:rPr>
          <w:i/>
        </w:rPr>
        <w:t xml:space="preserve">Гражданское воспитание: </w:t>
      </w:r>
      <w:r>
        <w:t>представление о социальных нормах и правилах межличностных отношений в коллективе, в том числе в социальных сообществах; готовность к разнообразной совместной деятельности при выполнении учебных, познавательных задач;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поступков.</w:t>
      </w:r>
    </w:p>
    <w:p w14:paraId="06A17B68" w14:textId="77777777" w:rsidR="005842E7" w:rsidRDefault="005842E7">
      <w:pPr>
        <w:pStyle w:val="a3"/>
        <w:spacing w:line="360" w:lineRule="auto"/>
        <w:jc w:val="both"/>
        <w:sectPr w:rsidR="005842E7">
          <w:type w:val="continuous"/>
          <w:pgSz w:w="11900" w:h="16860"/>
          <w:pgMar w:top="920" w:right="566" w:bottom="280" w:left="425" w:header="720" w:footer="720" w:gutter="0"/>
          <w:cols w:space="720"/>
        </w:sectPr>
      </w:pPr>
    </w:p>
    <w:p w14:paraId="7C07FACD" w14:textId="77777777" w:rsidR="005842E7" w:rsidRDefault="00000000">
      <w:pPr>
        <w:pStyle w:val="a3"/>
        <w:spacing w:before="75" w:line="360" w:lineRule="auto"/>
        <w:ind w:left="371" w:right="415"/>
        <w:jc w:val="both"/>
      </w:pPr>
      <w:r>
        <w:rPr>
          <w:i/>
        </w:rPr>
        <w:lastRenderedPageBreak/>
        <w:t xml:space="preserve">Патриотическое воспитание: </w:t>
      </w:r>
      <w:r>
        <w:t>ценностное отношение к отечественному культурному, историческому и научному наследию; понимание значения информатики как науки в жизни современного общества; владение достоверной информацией о передовых мировых и отечественных достижениях в области информационных технологий; заинтересованность в научных знаниях о цифровой трансформации современного общества.</w:t>
      </w:r>
    </w:p>
    <w:p w14:paraId="592D8940" w14:textId="77777777" w:rsidR="005842E7" w:rsidRDefault="00000000">
      <w:pPr>
        <w:pStyle w:val="a3"/>
        <w:spacing w:before="2" w:line="360" w:lineRule="auto"/>
        <w:ind w:left="371" w:right="419"/>
        <w:jc w:val="both"/>
      </w:pPr>
      <w:r>
        <w:rPr>
          <w:i/>
        </w:rPr>
        <w:t xml:space="preserve">Духовно-нравственное воспитание: </w:t>
      </w:r>
      <w:r>
        <w:t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</w:t>
      </w:r>
      <w:r>
        <w:rPr>
          <w:spacing w:val="40"/>
        </w:rPr>
        <w:t xml:space="preserve"> </w:t>
      </w:r>
      <w:r>
        <w:rPr>
          <w:spacing w:val="-2"/>
        </w:rPr>
        <w:t>Интернет.</w:t>
      </w:r>
    </w:p>
    <w:p w14:paraId="42F742FA" w14:textId="77777777" w:rsidR="005842E7" w:rsidRDefault="00000000">
      <w:pPr>
        <w:spacing w:line="360" w:lineRule="auto"/>
        <w:ind w:left="371" w:right="415"/>
        <w:jc w:val="both"/>
        <w:rPr>
          <w:sz w:val="24"/>
        </w:rPr>
      </w:pPr>
      <w:r>
        <w:rPr>
          <w:i/>
          <w:sz w:val="24"/>
        </w:rPr>
        <w:t xml:space="preserve">Эстетическое воспитание: </w:t>
      </w:r>
      <w:r>
        <w:rPr>
          <w:sz w:val="24"/>
        </w:rPr>
        <w:t>эстетическое отношение к миру, готовность к эстетическому обустройству собственного быта.</w:t>
      </w:r>
    </w:p>
    <w:p w14:paraId="22D14BC9" w14:textId="77777777" w:rsidR="005842E7" w:rsidRDefault="005842E7">
      <w:pPr>
        <w:pStyle w:val="a3"/>
        <w:spacing w:before="64"/>
      </w:pPr>
    </w:p>
    <w:p w14:paraId="52552520" w14:textId="77777777" w:rsidR="005842E7" w:rsidRDefault="00000000">
      <w:pPr>
        <w:pStyle w:val="a3"/>
        <w:spacing w:line="360" w:lineRule="auto"/>
        <w:ind w:left="371" w:right="419"/>
        <w:jc w:val="both"/>
      </w:pPr>
      <w:r>
        <w:rPr>
          <w:i/>
        </w:rPr>
        <w:t xml:space="preserve">Ценности научного познания: </w:t>
      </w:r>
      <w: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</w:t>
      </w:r>
      <w:r>
        <w:rPr>
          <w:spacing w:val="-4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составляющих</w:t>
      </w:r>
      <w:r>
        <w:rPr>
          <w:spacing w:val="-1"/>
        </w:rPr>
        <w:t xml:space="preserve"> </w:t>
      </w:r>
      <w:r>
        <w:t>базовую</w:t>
      </w:r>
      <w:r>
        <w:rPr>
          <w:spacing w:val="-3"/>
        </w:rPr>
        <w:t xml:space="preserve"> </w:t>
      </w:r>
      <w:r>
        <w:t xml:space="preserve">основу для понимания сущности научной картины мира; интерес к обучению и познанию; любознательность; готовность и способность к самообразованию, исследовательской деятельности, осознанному выбору направленности и уровня обучения в дальнейшем; сформированность информационной культуры, в том числе навыков самостоятельной работы с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 </w:t>
      </w:r>
      <w:r>
        <w:rPr>
          <w:i/>
        </w:rPr>
        <w:t xml:space="preserve">Формирование культуры здоровья: </w:t>
      </w:r>
      <w:r>
        <w:t>осознание ценности жизни; ответственное отношение</w:t>
      </w:r>
      <w:r>
        <w:rPr>
          <w:spacing w:val="40"/>
        </w:rPr>
        <w:t xml:space="preserve"> </w:t>
      </w:r>
      <w:r>
        <w:t>к своему здоровью;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 (ИКТ).</w:t>
      </w:r>
    </w:p>
    <w:p w14:paraId="277E24ED" w14:textId="77777777" w:rsidR="005842E7" w:rsidRDefault="00000000">
      <w:pPr>
        <w:pStyle w:val="a3"/>
        <w:spacing w:line="360" w:lineRule="auto"/>
        <w:ind w:left="371" w:right="417"/>
        <w:jc w:val="both"/>
      </w:pPr>
      <w:r>
        <w:rPr>
          <w:i/>
        </w:rPr>
        <w:t xml:space="preserve">Трудовое воспитание: </w:t>
      </w:r>
      <w:r>
        <w:t xml:space="preserve"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 технического прогресса; осознанный выбор и построение индивидуальной траектории образования и жизненных планов с учётом личных и общественных интересов и потребностей. </w:t>
      </w:r>
      <w:r>
        <w:rPr>
          <w:i/>
        </w:rPr>
        <w:t xml:space="preserve">Экологическое воспитание: </w:t>
      </w:r>
      <w:r>
        <w:t>осознание глобального характера экологических проблем и путей их решения, в том числе с учётом возможностей ИКТ.</w:t>
      </w:r>
    </w:p>
    <w:p w14:paraId="2D5B6BF2" w14:textId="77777777" w:rsidR="005842E7" w:rsidRDefault="005842E7">
      <w:pPr>
        <w:pStyle w:val="a3"/>
        <w:spacing w:line="360" w:lineRule="auto"/>
        <w:jc w:val="both"/>
        <w:sectPr w:rsidR="005842E7">
          <w:pgSz w:w="11900" w:h="16860"/>
          <w:pgMar w:top="840" w:right="566" w:bottom="280" w:left="425" w:header="720" w:footer="720" w:gutter="0"/>
          <w:cols w:space="720"/>
        </w:sectPr>
      </w:pPr>
    </w:p>
    <w:p w14:paraId="2748E035" w14:textId="77777777" w:rsidR="005842E7" w:rsidRDefault="00000000">
      <w:pPr>
        <w:pStyle w:val="2"/>
        <w:spacing w:before="67"/>
        <w:ind w:left="1985" w:right="3032"/>
        <w:jc w:val="center"/>
      </w:pPr>
      <w:r>
        <w:lastRenderedPageBreak/>
        <w:t>Список</w:t>
      </w:r>
      <w:r>
        <w:rPr>
          <w:spacing w:val="-5"/>
        </w:rPr>
        <w:t xml:space="preserve"> </w:t>
      </w:r>
      <w:r>
        <w:rPr>
          <w:spacing w:val="-2"/>
        </w:rPr>
        <w:t>литературы:</w:t>
      </w:r>
    </w:p>
    <w:p w14:paraId="31CE1B0F" w14:textId="77777777" w:rsidR="005842E7" w:rsidRDefault="005842E7">
      <w:pPr>
        <w:pStyle w:val="a3"/>
        <w:rPr>
          <w:b/>
        </w:rPr>
      </w:pPr>
    </w:p>
    <w:p w14:paraId="4AF0E511" w14:textId="77777777" w:rsidR="005842E7" w:rsidRDefault="005842E7">
      <w:pPr>
        <w:pStyle w:val="a3"/>
        <w:spacing w:before="36"/>
        <w:rPr>
          <w:b/>
        </w:rPr>
      </w:pPr>
    </w:p>
    <w:p w14:paraId="1690961E" w14:textId="77777777" w:rsidR="005842E7" w:rsidRDefault="00000000">
      <w:pPr>
        <w:pStyle w:val="a4"/>
        <w:numPr>
          <w:ilvl w:val="0"/>
          <w:numId w:val="3"/>
        </w:numPr>
        <w:tabs>
          <w:tab w:val="left" w:pos="726"/>
        </w:tabs>
        <w:spacing w:line="360" w:lineRule="auto"/>
        <w:ind w:right="695" w:firstLine="0"/>
        <w:rPr>
          <w:sz w:val="24"/>
        </w:rPr>
      </w:pPr>
      <w:r>
        <w:rPr>
          <w:sz w:val="24"/>
        </w:rPr>
        <w:t>Белиовская</w:t>
      </w:r>
      <w:r>
        <w:rPr>
          <w:spacing w:val="-4"/>
          <w:sz w:val="24"/>
        </w:rPr>
        <w:t xml:space="preserve"> </w:t>
      </w:r>
      <w:r>
        <w:rPr>
          <w:sz w:val="24"/>
        </w:rPr>
        <w:t>Л.Г.,</w:t>
      </w:r>
      <w:r>
        <w:rPr>
          <w:spacing w:val="-4"/>
          <w:sz w:val="24"/>
        </w:rPr>
        <w:t xml:space="preserve"> </w:t>
      </w:r>
      <w:r>
        <w:rPr>
          <w:sz w:val="24"/>
        </w:rPr>
        <w:t>Белиовский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А.Е.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Программируем</w:t>
      </w:r>
      <w:r>
        <w:rPr>
          <w:spacing w:val="-3"/>
          <w:sz w:val="24"/>
        </w:rPr>
        <w:t xml:space="preserve"> </w:t>
      </w:r>
      <w:r>
        <w:rPr>
          <w:sz w:val="24"/>
        </w:rPr>
        <w:t>микрокомпьютер</w:t>
      </w:r>
      <w:r>
        <w:rPr>
          <w:spacing w:val="-4"/>
          <w:sz w:val="24"/>
        </w:rPr>
        <w:t xml:space="preserve"> </w:t>
      </w:r>
      <w:r>
        <w:rPr>
          <w:sz w:val="24"/>
        </w:rPr>
        <w:t>NXT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Lab</w:t>
      </w:r>
      <w:r>
        <w:rPr>
          <w:spacing w:val="-4"/>
          <w:sz w:val="24"/>
        </w:rPr>
        <w:t xml:space="preserve"> </w:t>
      </w:r>
      <w:r>
        <w:rPr>
          <w:sz w:val="24"/>
        </w:rPr>
        <w:t>VIEW. -</w:t>
      </w:r>
      <w:r>
        <w:rPr>
          <w:spacing w:val="-5"/>
          <w:sz w:val="24"/>
        </w:rPr>
        <w:t xml:space="preserve"> </w:t>
      </w:r>
      <w:r>
        <w:rPr>
          <w:sz w:val="24"/>
        </w:rPr>
        <w:t>М.: ДМК, 2010, 278 стр.;</w:t>
      </w:r>
    </w:p>
    <w:p w14:paraId="43DBC7AD" w14:textId="77777777" w:rsidR="005842E7" w:rsidRDefault="00000000">
      <w:pPr>
        <w:pStyle w:val="a4"/>
        <w:numPr>
          <w:ilvl w:val="0"/>
          <w:numId w:val="3"/>
        </w:numPr>
        <w:tabs>
          <w:tab w:val="left" w:pos="726"/>
        </w:tabs>
        <w:spacing w:line="360" w:lineRule="auto"/>
        <w:ind w:right="785" w:firstLine="0"/>
        <w:rPr>
          <w:sz w:val="24"/>
        </w:rPr>
      </w:pPr>
      <w:r>
        <w:rPr>
          <w:sz w:val="24"/>
        </w:rPr>
        <w:t>Индустрия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развлечений.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ПервоРобот.</w:t>
      </w:r>
      <w:r>
        <w:rPr>
          <w:spacing w:val="-5"/>
          <w:sz w:val="24"/>
        </w:rPr>
        <w:t xml:space="preserve"> </w:t>
      </w:r>
      <w:r>
        <w:rPr>
          <w:sz w:val="24"/>
        </w:rPr>
        <w:t>Книга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проектов.</w:t>
      </w:r>
      <w:r>
        <w:rPr>
          <w:spacing w:val="-4"/>
          <w:sz w:val="24"/>
        </w:rPr>
        <w:t xml:space="preserve"> </w:t>
      </w:r>
      <w:r>
        <w:rPr>
          <w:sz w:val="24"/>
        </w:rPr>
        <w:t>LEGO</w:t>
      </w:r>
      <w:r>
        <w:rPr>
          <w:spacing w:val="-6"/>
          <w:sz w:val="24"/>
        </w:rPr>
        <w:t xml:space="preserve"> </w:t>
      </w:r>
      <w:r>
        <w:rPr>
          <w:sz w:val="24"/>
        </w:rPr>
        <w:t>Group, перевод ИНТ, - 87 с., ил.</w:t>
      </w:r>
    </w:p>
    <w:p w14:paraId="61881C53" w14:textId="77777777" w:rsidR="005842E7" w:rsidRDefault="00000000">
      <w:pPr>
        <w:pStyle w:val="a4"/>
        <w:numPr>
          <w:ilvl w:val="0"/>
          <w:numId w:val="3"/>
        </w:numPr>
        <w:tabs>
          <w:tab w:val="left" w:pos="719"/>
        </w:tabs>
        <w:spacing w:line="274" w:lineRule="exact"/>
        <w:ind w:left="719" w:hanging="348"/>
        <w:rPr>
          <w:sz w:val="24"/>
        </w:rPr>
      </w:pP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оборудования.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Видеоматериалы.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М.:</w:t>
      </w:r>
      <w:r>
        <w:rPr>
          <w:spacing w:val="-9"/>
          <w:sz w:val="24"/>
        </w:rPr>
        <w:t xml:space="preserve"> </w:t>
      </w:r>
      <w:r>
        <w:rPr>
          <w:sz w:val="24"/>
        </w:rPr>
        <w:t>ПКГ «РОС»,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2012;</w:t>
      </w:r>
    </w:p>
    <w:p w14:paraId="3DB38C3F" w14:textId="77777777" w:rsidR="005842E7" w:rsidRDefault="00000000">
      <w:pPr>
        <w:pStyle w:val="a4"/>
        <w:numPr>
          <w:ilvl w:val="0"/>
          <w:numId w:val="3"/>
        </w:numPr>
        <w:tabs>
          <w:tab w:val="left" w:pos="726"/>
        </w:tabs>
        <w:spacing w:before="142"/>
        <w:ind w:left="726" w:hanging="355"/>
        <w:rPr>
          <w:sz w:val="24"/>
        </w:rPr>
      </w:pPr>
      <w:r>
        <w:rPr>
          <w:sz w:val="24"/>
        </w:rPr>
        <w:t>Программное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LEGO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NXT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v.2.1.,2012;</w:t>
      </w:r>
    </w:p>
    <w:p w14:paraId="2C181C89" w14:textId="77777777" w:rsidR="005842E7" w:rsidRDefault="00000000">
      <w:pPr>
        <w:pStyle w:val="a4"/>
        <w:numPr>
          <w:ilvl w:val="0"/>
          <w:numId w:val="3"/>
        </w:numPr>
        <w:tabs>
          <w:tab w:val="left" w:pos="731"/>
        </w:tabs>
        <w:spacing w:before="139" w:line="360" w:lineRule="auto"/>
        <w:ind w:right="1212" w:firstLine="0"/>
        <w:rPr>
          <w:sz w:val="24"/>
        </w:rPr>
      </w:pPr>
      <w:r>
        <w:rPr>
          <w:sz w:val="24"/>
        </w:rPr>
        <w:t>Чехлова</w:t>
      </w:r>
      <w:r>
        <w:rPr>
          <w:spacing w:val="-6"/>
          <w:sz w:val="24"/>
        </w:rPr>
        <w:t xml:space="preserve"> </w:t>
      </w:r>
      <w:r>
        <w:rPr>
          <w:sz w:val="24"/>
        </w:rPr>
        <w:t>А.</w:t>
      </w:r>
      <w:r>
        <w:rPr>
          <w:spacing w:val="-4"/>
          <w:sz w:val="24"/>
        </w:rPr>
        <w:t xml:space="preserve"> </w:t>
      </w:r>
      <w:r>
        <w:rPr>
          <w:sz w:val="24"/>
        </w:rPr>
        <w:t>В.,</w:t>
      </w:r>
      <w:r>
        <w:rPr>
          <w:spacing w:val="-4"/>
          <w:sz w:val="24"/>
        </w:rPr>
        <w:t xml:space="preserve"> </w:t>
      </w:r>
      <w:r>
        <w:rPr>
          <w:sz w:val="24"/>
        </w:rPr>
        <w:t>Якушкин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4"/>
          <w:sz w:val="24"/>
        </w:rPr>
        <w:t xml:space="preserve"> </w:t>
      </w:r>
      <w:r>
        <w:rPr>
          <w:sz w:val="24"/>
        </w:rPr>
        <w:t>А.«Конструкторы</w:t>
      </w:r>
      <w:r>
        <w:rPr>
          <w:spacing w:val="-4"/>
          <w:sz w:val="24"/>
        </w:rPr>
        <w:t xml:space="preserve"> </w:t>
      </w:r>
      <w:r>
        <w:rPr>
          <w:sz w:val="24"/>
        </w:rPr>
        <w:t>LEGO</w:t>
      </w:r>
      <w:r>
        <w:rPr>
          <w:spacing w:val="-5"/>
          <w:sz w:val="24"/>
        </w:rPr>
        <w:t xml:space="preserve"> </w:t>
      </w:r>
      <w:r>
        <w:rPr>
          <w:sz w:val="24"/>
        </w:rPr>
        <w:t>DAKTA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курсе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информационных технологий. Введение в робототехнику». - М.: ИНТ, 2001г.</w:t>
      </w:r>
    </w:p>
    <w:p w14:paraId="340B90D5" w14:textId="77777777" w:rsidR="005842E7" w:rsidRDefault="00000000">
      <w:pPr>
        <w:pStyle w:val="a4"/>
        <w:numPr>
          <w:ilvl w:val="0"/>
          <w:numId w:val="3"/>
        </w:numPr>
        <w:tabs>
          <w:tab w:val="left" w:pos="719"/>
        </w:tabs>
        <w:spacing w:line="274" w:lineRule="exact"/>
        <w:ind w:left="719" w:hanging="348"/>
        <w:rPr>
          <w:sz w:val="24"/>
        </w:rPr>
      </w:pPr>
      <w:r>
        <w:rPr>
          <w:sz w:val="24"/>
        </w:rPr>
        <w:t>Ньютон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Брага.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условиях. -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NT</w:t>
      </w:r>
      <w:r>
        <w:rPr>
          <w:spacing w:val="-5"/>
          <w:sz w:val="24"/>
        </w:rPr>
        <w:t xml:space="preserve"> </w:t>
      </w:r>
      <w:r>
        <w:rPr>
          <w:sz w:val="24"/>
        </w:rPr>
        <w:t>Press,</w:t>
      </w:r>
      <w:r>
        <w:rPr>
          <w:spacing w:val="-4"/>
          <w:sz w:val="24"/>
        </w:rPr>
        <w:t xml:space="preserve"> </w:t>
      </w:r>
      <w:r>
        <w:rPr>
          <w:sz w:val="24"/>
        </w:rPr>
        <w:t>2007,</w:t>
      </w:r>
      <w:r>
        <w:rPr>
          <w:spacing w:val="-5"/>
          <w:sz w:val="24"/>
        </w:rPr>
        <w:t xml:space="preserve"> </w:t>
      </w:r>
      <w:r>
        <w:rPr>
          <w:sz w:val="24"/>
        </w:rPr>
        <w:t>345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стр.;</w:t>
      </w:r>
    </w:p>
    <w:p w14:paraId="3AC005C9" w14:textId="77777777" w:rsidR="005842E7" w:rsidRDefault="00000000">
      <w:pPr>
        <w:pStyle w:val="a4"/>
        <w:numPr>
          <w:ilvl w:val="0"/>
          <w:numId w:val="3"/>
        </w:numPr>
        <w:tabs>
          <w:tab w:val="left" w:pos="719"/>
        </w:tabs>
        <w:spacing w:before="147"/>
        <w:ind w:left="719" w:hanging="348"/>
        <w:rPr>
          <w:sz w:val="24"/>
        </w:rPr>
      </w:pPr>
      <w:r>
        <w:rPr>
          <w:sz w:val="24"/>
        </w:rPr>
        <w:t>Филиппов</w:t>
      </w:r>
      <w:r>
        <w:rPr>
          <w:spacing w:val="-6"/>
          <w:sz w:val="24"/>
        </w:rPr>
        <w:t xml:space="preserve"> </w:t>
      </w:r>
      <w:r>
        <w:rPr>
          <w:sz w:val="24"/>
        </w:rPr>
        <w:t>С.А.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Робототехника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СПб.:</w:t>
      </w:r>
      <w:r>
        <w:rPr>
          <w:spacing w:val="-4"/>
          <w:sz w:val="24"/>
        </w:rPr>
        <w:t xml:space="preserve"> </w:t>
      </w:r>
      <w:r>
        <w:rPr>
          <w:sz w:val="24"/>
        </w:rPr>
        <w:t>Наука,</w:t>
      </w:r>
      <w:r>
        <w:rPr>
          <w:spacing w:val="-2"/>
          <w:sz w:val="24"/>
        </w:rPr>
        <w:t xml:space="preserve"> </w:t>
      </w:r>
      <w:r>
        <w:rPr>
          <w:sz w:val="24"/>
        </w:rPr>
        <w:t>2010,</w:t>
      </w:r>
      <w:r>
        <w:rPr>
          <w:spacing w:val="-4"/>
          <w:sz w:val="24"/>
        </w:rPr>
        <w:t xml:space="preserve"> </w:t>
      </w:r>
      <w:r>
        <w:rPr>
          <w:sz w:val="24"/>
        </w:rPr>
        <w:t>195</w:t>
      </w:r>
      <w:r>
        <w:rPr>
          <w:spacing w:val="-4"/>
          <w:sz w:val="24"/>
        </w:rPr>
        <w:t xml:space="preserve"> стр.</w:t>
      </w:r>
    </w:p>
    <w:sectPr w:rsidR="005842E7">
      <w:pgSz w:w="11900" w:h="16860"/>
      <w:pgMar w:top="860" w:right="566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E3E0E" w14:textId="77777777" w:rsidR="00D47214" w:rsidRDefault="00D47214">
      <w:r>
        <w:separator/>
      </w:r>
    </w:p>
  </w:endnote>
  <w:endnote w:type="continuationSeparator" w:id="0">
    <w:p w14:paraId="551D3E78" w14:textId="77777777" w:rsidR="00D47214" w:rsidRDefault="00D4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434E" w14:textId="77777777" w:rsidR="00D47214" w:rsidRDefault="00D47214">
      <w:r>
        <w:separator/>
      </w:r>
    </w:p>
  </w:footnote>
  <w:footnote w:type="continuationSeparator" w:id="0">
    <w:p w14:paraId="6884FD20" w14:textId="77777777" w:rsidR="00D47214" w:rsidRDefault="00D47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563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94" w:hanging="26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29" w:hanging="2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4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8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3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-"/>
      <w:lvlJc w:val="left"/>
      <w:pPr>
        <w:ind w:left="29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60" w:hanging="2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21" w:hanging="2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3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4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6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37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32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85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8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1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6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2" w:hanging="356"/>
      </w:pPr>
      <w:rPr>
        <w:rFonts w:hint="default"/>
        <w:lang w:val="ru-RU" w:eastAsia="en-US" w:bidi="ar-SA"/>
      </w:rPr>
    </w:lvl>
  </w:abstractNum>
  <w:num w:numId="1" w16cid:durableId="132911131">
    <w:abstractNumId w:val="1"/>
  </w:num>
  <w:num w:numId="2" w16cid:durableId="351108181">
    <w:abstractNumId w:val="0"/>
  </w:num>
  <w:num w:numId="3" w16cid:durableId="1660032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42E7"/>
    <w:rsid w:val="00177FA7"/>
    <w:rsid w:val="005842E7"/>
    <w:rsid w:val="00AE0447"/>
    <w:rsid w:val="00D47214"/>
    <w:rsid w:val="0F1E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6DFB"/>
  <w15:docId w15:val="{323585BB-2AB2-4468-BC3C-BB5496F3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70"/>
      <w:ind w:left="298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86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562" w:hanging="260"/>
    </w:pPr>
  </w:style>
  <w:style w:type="paragraph" w:customStyle="1" w:styleId="TableParagraph">
    <w:name w:val="Table Paragraph"/>
    <w:basedOn w:val="a"/>
    <w:uiPriority w:val="1"/>
    <w:qFormat/>
    <w:pPr>
      <w:ind w:left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4188</Words>
  <Characters>23874</Characters>
  <Application>Microsoft Office Word</Application>
  <DocSecurity>0</DocSecurity>
  <Lines>198</Lines>
  <Paragraphs>56</Paragraphs>
  <ScaleCrop>false</ScaleCrop>
  <Company/>
  <LinksUpToDate>false</LinksUpToDate>
  <CharactersWithSpaces>28006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Аида Вахитова</cp:lastModifiedBy>
  <cp:revision>3</cp:revision>
  <dcterms:created xsi:type="dcterms:W3CDTF">2025-09-13T04:03:00Z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2025-09-13T00:00:00Z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1049-12.2.0.22549</vt:lpwstr>
  </property>
  <property fmtid="{D5CDD505-2E9C-101B-9397-08002B2CF9AE}" pid="7" name="ICV">
    <vt:lpwstr>D05550FE7EB9438096EA72384C0E62C3_12</vt:lpwstr>
  </property>
</Properties>
</file>